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1CA" w:rsidRPr="003E3BD8" w:rsidRDefault="008851CA" w:rsidP="008851CA">
      <w:pPr>
        <w:rPr>
          <w:rFonts w:eastAsia="Times New Roman"/>
          <w:lang w:val="en-US" w:eastAsia="en-GB"/>
        </w:rPr>
      </w:pPr>
      <w:bookmarkStart w:id="0" w:name="_MailOriginal"/>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21 January 2020 10:02</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ova</w:t>
      </w:r>
    </w:p>
    <w:p w:rsidR="008851CA" w:rsidRPr="003E3BD8" w:rsidRDefault="008851CA" w:rsidP="008851CA"/>
    <w:p w:rsidR="008851CA" w:rsidRPr="003E3BD8" w:rsidRDefault="008851CA" w:rsidP="008851CA">
      <w:pPr>
        <w:rPr>
          <w:rFonts w:ascii="Arial" w:hAnsi="Arial" w:cs="Arial"/>
          <w:sz w:val="20"/>
          <w:szCs w:val="20"/>
        </w:rPr>
      </w:pPr>
      <w:r w:rsidRPr="003E3BD8">
        <w:rPr>
          <w:rFonts w:ascii="Arial" w:hAnsi="Arial" w:cs="Arial"/>
          <w:sz w:val="20"/>
          <w:szCs w:val="20"/>
        </w:rPr>
        <w:t xml:space="preserve">Hi </w:t>
      </w:r>
      <w:r w:rsidR="003E3BD8" w:rsidRPr="003E3BD8">
        <w:rPr>
          <w:rFonts w:ascii="Arial" w:hAnsi="Arial" w:cs="Arial"/>
          <w:sz w:val="20"/>
          <w:szCs w:val="20"/>
        </w:rPr>
        <w:t>&lt;REDACTED&gt;</w:t>
      </w:r>
    </w:p>
    <w:p w:rsidR="008851CA" w:rsidRPr="003E3BD8" w:rsidRDefault="008851CA" w:rsidP="008851CA">
      <w:pPr>
        <w:rPr>
          <w:rFonts w:ascii="Arial" w:hAnsi="Arial" w:cs="Arial"/>
          <w:sz w:val="20"/>
          <w:szCs w:val="20"/>
        </w:rPr>
      </w:pPr>
    </w:p>
    <w:p w:rsidR="008851CA" w:rsidRPr="003E3BD8" w:rsidRDefault="008851CA" w:rsidP="008851CA">
      <w:pPr>
        <w:rPr>
          <w:rFonts w:ascii="Arial" w:hAnsi="Arial" w:cs="Arial"/>
          <w:sz w:val="20"/>
          <w:szCs w:val="20"/>
        </w:rPr>
      </w:pPr>
      <w:r w:rsidRPr="003E3BD8">
        <w:rPr>
          <w:rFonts w:ascii="Arial" w:hAnsi="Arial" w:cs="Arial"/>
          <w:sz w:val="20"/>
          <w:szCs w:val="20"/>
        </w:rPr>
        <w:t>Some notes on ova imports and Aquagen</w:t>
      </w:r>
    </w:p>
    <w:p w:rsidR="008851CA" w:rsidRPr="003E3BD8" w:rsidRDefault="008851CA" w:rsidP="008851CA">
      <w:pPr>
        <w:rPr>
          <w:rFonts w:ascii="Arial" w:hAnsi="Arial" w:cs="Arial"/>
          <w:sz w:val="20"/>
          <w:szCs w:val="20"/>
        </w:rPr>
      </w:pPr>
    </w:p>
    <w:p w:rsidR="008851CA" w:rsidRPr="003E3BD8" w:rsidRDefault="008851CA" w:rsidP="008851CA">
      <w:pPr>
        <w:rPr>
          <w:rFonts w:ascii="Arial" w:hAnsi="Arial" w:cs="Arial"/>
          <w:sz w:val="20"/>
          <w:szCs w:val="20"/>
        </w:rPr>
      </w:pPr>
      <w:r w:rsidRPr="003E3BD8">
        <w:rPr>
          <w:rFonts w:ascii="Arial" w:hAnsi="Arial" w:cs="Arial"/>
          <w:sz w:val="20"/>
          <w:szCs w:val="20"/>
        </w:rPr>
        <w:t>60.2 million salmon ova imported into Scotland in 2019 (figures from health certificates) - 26.3 million from Iceland (Stofnfiskur), 23.7 million from Norway (Aquagen, Grieg Seafood Rogaland and Mowi Norway) and 10.2 million from Republic of Ireland (Mowi Ireland).</w:t>
      </w:r>
    </w:p>
    <w:p w:rsidR="008851CA" w:rsidRPr="003E3BD8" w:rsidRDefault="008851CA" w:rsidP="008851CA">
      <w:pPr>
        <w:rPr>
          <w:rFonts w:ascii="Arial" w:hAnsi="Arial" w:cs="Arial"/>
          <w:sz w:val="20"/>
          <w:szCs w:val="20"/>
        </w:rPr>
      </w:pPr>
    </w:p>
    <w:p w:rsidR="008851CA" w:rsidRPr="003E3BD8" w:rsidRDefault="008851CA" w:rsidP="008851CA">
      <w:pPr>
        <w:rPr>
          <w:rFonts w:ascii="Arial" w:hAnsi="Arial" w:cs="Arial"/>
          <w:sz w:val="20"/>
          <w:szCs w:val="20"/>
        </w:rPr>
      </w:pPr>
      <w:r w:rsidRPr="003E3BD8">
        <w:rPr>
          <w:rFonts w:ascii="Arial" w:hAnsi="Arial" w:cs="Arial"/>
          <w:sz w:val="20"/>
          <w:szCs w:val="20"/>
        </w:rPr>
        <w:t>We have not received any consignments from Norway since May 2019. The number of ova imported from Iceland in 2019 has increased to fill the gap caused by the issues in Norway (increased from 10.1 million in 2018 to 26.3 million in 2019).</w:t>
      </w:r>
    </w:p>
    <w:p w:rsidR="008851CA" w:rsidRPr="003E3BD8" w:rsidRDefault="008851CA" w:rsidP="008851CA">
      <w:pPr>
        <w:rPr>
          <w:rFonts w:ascii="Arial" w:hAnsi="Arial" w:cs="Arial"/>
          <w:sz w:val="20"/>
          <w:szCs w:val="20"/>
        </w:rPr>
      </w:pPr>
    </w:p>
    <w:p w:rsidR="008851CA" w:rsidRPr="003E3BD8" w:rsidRDefault="008851CA" w:rsidP="008851CA">
      <w:pPr>
        <w:rPr>
          <w:rFonts w:ascii="Arial" w:hAnsi="Arial" w:cs="Arial"/>
          <w:sz w:val="20"/>
          <w:szCs w:val="20"/>
        </w:rPr>
      </w:pPr>
      <w:r w:rsidRPr="003E3BD8">
        <w:rPr>
          <w:rFonts w:ascii="Arial" w:hAnsi="Arial" w:cs="Arial"/>
          <w:sz w:val="20"/>
          <w:szCs w:val="20"/>
        </w:rPr>
        <w:t xml:space="preserve">Aquagen now have a salmon hatchery in Dumfries, Scotland (Holywood Breeding Centre) which they will use to supply Scottish industry (not sure if this will be exclusively or if there will be some imports from Aquagen Norway as well to Scottish industry, will depend on demand). </w:t>
      </w:r>
      <w:r w:rsidR="003E3BD8" w:rsidRPr="003E3BD8">
        <w:rPr>
          <w:rFonts w:ascii="Arial" w:hAnsi="Arial" w:cs="Arial"/>
          <w:sz w:val="20"/>
          <w:szCs w:val="20"/>
        </w:rPr>
        <w:t>&lt;REDACTED&gt;</w:t>
      </w:r>
      <w:r w:rsidR="006331D6" w:rsidRPr="003E3BD8">
        <w:rPr>
          <w:rFonts w:ascii="Arial" w:hAnsi="Arial" w:cs="Arial"/>
          <w:sz w:val="20"/>
          <w:szCs w:val="20"/>
        </w:rPr>
        <w:t xml:space="preserve"> – Out of scope</w:t>
      </w:r>
    </w:p>
    <w:p w:rsidR="008851CA" w:rsidRPr="003E3BD8" w:rsidRDefault="008851CA" w:rsidP="008851CA">
      <w:pPr>
        <w:rPr>
          <w:rFonts w:ascii="Arial" w:hAnsi="Arial" w:cs="Arial"/>
          <w:sz w:val="20"/>
          <w:szCs w:val="20"/>
        </w:rPr>
      </w:pPr>
    </w:p>
    <w:p w:rsidR="008851CA" w:rsidRPr="003E3BD8" w:rsidRDefault="003E3BD8" w:rsidP="008851CA">
      <w:pPr>
        <w:rPr>
          <w:rFonts w:ascii="Arial" w:hAnsi="Arial" w:cs="Arial"/>
          <w:sz w:val="20"/>
          <w:szCs w:val="20"/>
        </w:rPr>
      </w:pPr>
      <w:r w:rsidRPr="003E3BD8">
        <w:rPr>
          <w:rFonts w:ascii="Arial" w:hAnsi="Arial" w:cs="Arial"/>
          <w:sz w:val="20"/>
          <w:szCs w:val="20"/>
        </w:rPr>
        <w:t>&lt;REDACTED&gt;</w:t>
      </w:r>
      <w:r w:rsidR="006331D6" w:rsidRPr="003E3BD8">
        <w:rPr>
          <w:rFonts w:ascii="Arial" w:hAnsi="Arial" w:cs="Arial"/>
          <w:sz w:val="20"/>
          <w:szCs w:val="20"/>
        </w:rPr>
        <w:t xml:space="preserve"> – Out of scope </w:t>
      </w:r>
    </w:p>
    <w:p w:rsidR="008851CA" w:rsidRPr="003E3BD8" w:rsidRDefault="008851CA" w:rsidP="008851CA">
      <w:pPr>
        <w:rPr>
          <w:rFonts w:ascii="Arial" w:hAnsi="Arial" w:cs="Arial"/>
          <w:sz w:val="20"/>
          <w:szCs w:val="20"/>
        </w:rPr>
      </w:pPr>
    </w:p>
    <w:p w:rsidR="008851CA" w:rsidRPr="003E3BD8" w:rsidRDefault="008851CA" w:rsidP="008851CA">
      <w:pPr>
        <w:rPr>
          <w:rFonts w:ascii="Arial" w:hAnsi="Arial" w:cs="Arial"/>
          <w:sz w:val="20"/>
          <w:szCs w:val="20"/>
        </w:rPr>
      </w:pPr>
      <w:r w:rsidRPr="003E3BD8">
        <w:rPr>
          <w:rFonts w:ascii="Arial" w:hAnsi="Arial" w:cs="Arial"/>
          <w:sz w:val="20"/>
          <w:szCs w:val="20"/>
        </w:rPr>
        <w:t xml:space="preserve">Hope this helps. </w:t>
      </w:r>
    </w:p>
    <w:p w:rsidR="008851CA" w:rsidRPr="003E3BD8" w:rsidRDefault="008851CA" w:rsidP="008851CA">
      <w:pPr>
        <w:rPr>
          <w:rFonts w:ascii="Arial" w:hAnsi="Arial" w:cs="Arial"/>
          <w:sz w:val="20"/>
          <w:szCs w:val="20"/>
        </w:rPr>
      </w:pPr>
    </w:p>
    <w:p w:rsidR="008851CA" w:rsidRPr="003E3BD8" w:rsidRDefault="003E3BD8" w:rsidP="008851CA">
      <w:pPr>
        <w:rPr>
          <w:rFonts w:ascii="Arial" w:hAnsi="Arial" w:cs="Arial"/>
          <w:sz w:val="20"/>
          <w:szCs w:val="20"/>
        </w:rPr>
      </w:pPr>
      <w:r w:rsidRPr="003E3BD8">
        <w:rPr>
          <w:rFonts w:ascii="Arial" w:hAnsi="Arial" w:cs="Arial"/>
          <w:sz w:val="20"/>
          <w:szCs w:val="20"/>
        </w:rPr>
        <w:t>&lt;REDACTED&gt;</w:t>
      </w:r>
    </w:p>
    <w:p w:rsidR="008851CA" w:rsidRPr="003E3BD8" w:rsidRDefault="008851CA" w:rsidP="008851CA">
      <w:pPr>
        <w:rPr>
          <w:rFonts w:ascii="Arial" w:hAnsi="Arial" w:cs="Arial"/>
          <w:sz w:val="20"/>
          <w:szCs w:val="20"/>
        </w:rPr>
      </w:pPr>
    </w:p>
    <w:p w:rsidR="008851CA" w:rsidRPr="003E3BD8" w:rsidRDefault="003E3BD8" w:rsidP="008851CA">
      <w:pPr>
        <w:rPr>
          <w:rFonts w:ascii="Arial" w:hAnsi="Arial" w:cs="Arial"/>
          <w:sz w:val="20"/>
          <w:szCs w:val="20"/>
          <w:lang w:eastAsia="en-GB"/>
        </w:rPr>
      </w:pPr>
      <w:r w:rsidRPr="003E3BD8">
        <w:rPr>
          <w:rFonts w:ascii="Arial" w:hAnsi="Arial" w:cs="Arial"/>
          <w:b/>
          <w:bCs/>
          <w:sz w:val="20"/>
          <w:szCs w:val="20"/>
          <w:lang w:eastAsia="en-GB"/>
        </w:rPr>
        <w:t>&lt;REDACTED&gt;</w:t>
      </w:r>
      <w:r w:rsidR="008851CA" w:rsidRPr="003E3BD8">
        <w:rPr>
          <w:rFonts w:ascii="Arial" w:hAnsi="Arial" w:cs="Arial"/>
          <w:sz w:val="20"/>
          <w:szCs w:val="20"/>
          <w:lang w:eastAsia="en-GB"/>
        </w:rPr>
        <w:t xml:space="preserve"> </w:t>
      </w:r>
      <w:r w:rsidR="008851CA" w:rsidRPr="003E3BD8">
        <w:rPr>
          <w:rFonts w:ascii="Arial" w:hAnsi="Arial" w:cs="Arial"/>
          <w:sz w:val="20"/>
          <w:szCs w:val="20"/>
          <w:lang w:eastAsia="en-GB"/>
        </w:rPr>
        <w:br/>
      </w:r>
      <w:r w:rsidRPr="003E3BD8">
        <w:rPr>
          <w:rFonts w:ascii="Arial" w:hAnsi="Arial" w:cs="Arial"/>
          <w:sz w:val="20"/>
          <w:szCs w:val="20"/>
          <w:lang w:eastAsia="en-GB"/>
        </w:rPr>
        <w:t>&lt;REDACTED&gt;</w:t>
      </w:r>
    </w:p>
    <w:p w:rsidR="008851CA" w:rsidRPr="003E3BD8" w:rsidRDefault="008851CA" w:rsidP="008851CA">
      <w:pPr>
        <w:rPr>
          <w:rFonts w:ascii="Arial" w:hAnsi="Arial" w:cs="Arial"/>
          <w:sz w:val="20"/>
          <w:szCs w:val="20"/>
          <w:lang w:eastAsia="en-GB"/>
        </w:rPr>
      </w:pPr>
      <w:r w:rsidRPr="003E3BD8">
        <w:rPr>
          <w:rFonts w:ascii="Arial" w:hAnsi="Arial" w:cs="Arial"/>
          <w:sz w:val="20"/>
          <w:szCs w:val="20"/>
          <w:lang w:eastAsia="en-GB"/>
        </w:rPr>
        <w:t>Fish Health Inspectorate</w:t>
      </w:r>
      <w:r w:rsidRPr="003E3BD8">
        <w:rPr>
          <w:rFonts w:ascii="Arial" w:hAnsi="Arial" w:cs="Arial"/>
          <w:sz w:val="20"/>
          <w:szCs w:val="20"/>
          <w:lang w:eastAsia="en-GB"/>
        </w:rPr>
        <w:br/>
        <w:t xml:space="preserve">Marine Scotland Science </w:t>
      </w:r>
      <w:r w:rsidRPr="003E3BD8">
        <w:rPr>
          <w:rFonts w:ascii="Arial" w:hAnsi="Arial" w:cs="Arial"/>
          <w:sz w:val="20"/>
          <w:szCs w:val="20"/>
          <w:lang w:eastAsia="en-GB"/>
        </w:rPr>
        <w:br/>
        <w:t xml:space="preserve">Scottish Government | Marine Laboratory | 375 Victoria Road | Aberdeen AB11 9DB </w:t>
      </w:r>
      <w:r w:rsidRPr="003E3BD8">
        <w:rPr>
          <w:rFonts w:ascii="Arial" w:hAnsi="Arial" w:cs="Arial"/>
          <w:sz w:val="20"/>
          <w:szCs w:val="20"/>
          <w:lang w:eastAsia="en-GB"/>
        </w:rPr>
        <w:br/>
        <w:t xml:space="preserve">Tel: </w:t>
      </w:r>
      <w:r w:rsidR="003E3BD8" w:rsidRPr="003E3BD8">
        <w:rPr>
          <w:rFonts w:ascii="Arial" w:hAnsi="Arial" w:cs="Arial"/>
          <w:sz w:val="20"/>
          <w:szCs w:val="20"/>
          <w:lang w:eastAsia="en-GB"/>
        </w:rPr>
        <w:t>&lt;REDACTED&gt;</w:t>
      </w:r>
      <w:r w:rsidRPr="003E3BD8">
        <w:rPr>
          <w:rFonts w:ascii="Arial" w:hAnsi="Arial" w:cs="Arial"/>
          <w:sz w:val="20"/>
          <w:szCs w:val="20"/>
          <w:lang w:eastAsia="en-GB"/>
        </w:rPr>
        <w:br/>
        <w:t>Mob</w:t>
      </w:r>
      <w:r w:rsidR="003E3BD8" w:rsidRPr="003E3BD8">
        <w:rPr>
          <w:rFonts w:ascii="Arial" w:hAnsi="Arial" w:cs="Arial"/>
          <w:sz w:val="20"/>
          <w:szCs w:val="20"/>
          <w:lang w:eastAsia="en-GB"/>
        </w:rPr>
        <w:t>&lt;REDACTED&gt;</w:t>
      </w:r>
    </w:p>
    <w:p w:rsidR="008851CA" w:rsidRPr="003E3BD8" w:rsidRDefault="008851CA" w:rsidP="008851CA">
      <w:pPr>
        <w:rPr>
          <w:rFonts w:ascii="Arial" w:hAnsi="Arial" w:cs="Arial"/>
          <w:sz w:val="20"/>
          <w:szCs w:val="20"/>
          <w:lang w:eastAsia="en-GB"/>
        </w:rPr>
      </w:pPr>
      <w:r w:rsidRPr="003E3BD8">
        <w:rPr>
          <w:rFonts w:ascii="Arial" w:hAnsi="Arial" w:cs="Arial"/>
          <w:sz w:val="20"/>
          <w:szCs w:val="20"/>
          <w:lang w:eastAsia="en-GB"/>
        </w:rPr>
        <w:t xml:space="preserve">Fax: +44 (0)131 244 0944 </w:t>
      </w:r>
    </w:p>
    <w:p w:rsidR="008851CA" w:rsidRPr="003E3BD8" w:rsidRDefault="008851CA" w:rsidP="008851CA">
      <w:pPr>
        <w:rPr>
          <w:rFonts w:ascii="Arial" w:hAnsi="Arial" w:cs="Arial"/>
          <w:sz w:val="20"/>
          <w:szCs w:val="20"/>
          <w:lang w:eastAsia="en-GB"/>
        </w:rPr>
      </w:pPr>
      <w:r w:rsidRPr="003E3BD8">
        <w:rPr>
          <w:rFonts w:ascii="Arial" w:hAnsi="Arial" w:cs="Arial"/>
          <w:sz w:val="20"/>
          <w:szCs w:val="20"/>
          <w:lang w:eastAsia="en-GB"/>
        </w:rPr>
        <w:t>S/B: +44 (0)131 244 2500</w:t>
      </w:r>
      <w:r w:rsidRPr="003E3BD8">
        <w:rPr>
          <w:rFonts w:ascii="Arial" w:hAnsi="Arial" w:cs="Arial"/>
          <w:sz w:val="20"/>
          <w:szCs w:val="20"/>
          <w:lang w:eastAsia="en-GB"/>
        </w:rPr>
        <w:br/>
        <w:t>e:</w:t>
      </w:r>
      <w:r w:rsidRPr="003E3BD8">
        <w:rPr>
          <w:rFonts w:ascii="Arial" w:hAnsi="Arial" w:cs="Arial"/>
          <w:sz w:val="20"/>
          <w:szCs w:val="20"/>
          <w:u w:val="single"/>
          <w:lang w:eastAsia="en-GB"/>
        </w:rPr>
        <w:t xml:space="preserve"> </w:t>
      </w:r>
      <w:r w:rsidR="003E3BD8" w:rsidRPr="003E3BD8">
        <w:rPr>
          <w:rFonts w:ascii="Arial" w:hAnsi="Arial" w:cs="Arial"/>
          <w:sz w:val="20"/>
          <w:szCs w:val="20"/>
          <w:lang w:eastAsia="en-GB"/>
        </w:rPr>
        <w:t>&lt;REDACTED&gt;</w:t>
      </w:r>
      <w:r w:rsidRPr="003E3BD8">
        <w:rPr>
          <w:rFonts w:ascii="Arial" w:hAnsi="Arial" w:cs="Arial"/>
          <w:sz w:val="20"/>
          <w:szCs w:val="20"/>
          <w:lang w:eastAsia="en-GB"/>
        </w:rPr>
        <w:t>@gov.scot</w:t>
      </w:r>
      <w:r w:rsidRPr="003E3BD8">
        <w:rPr>
          <w:rFonts w:ascii="Arial" w:hAnsi="Arial" w:cs="Arial"/>
          <w:sz w:val="20"/>
          <w:szCs w:val="20"/>
          <w:lang w:eastAsia="en-GB"/>
        </w:rPr>
        <w:br/>
        <w:t>w:</w:t>
      </w:r>
      <w:r w:rsidRPr="003E3BD8">
        <w:rPr>
          <w:rFonts w:ascii="Arial" w:hAnsi="Arial" w:cs="Arial"/>
          <w:sz w:val="20"/>
          <w:szCs w:val="20"/>
          <w:u w:val="single"/>
          <w:lang w:eastAsia="en-GB"/>
        </w:rPr>
        <w:t xml:space="preserve"> </w:t>
      </w:r>
      <w:hyperlink r:id="rId8" w:history="1">
        <w:r w:rsidRPr="003E3BD8">
          <w:rPr>
            <w:rStyle w:val="Hyperlink"/>
            <w:rFonts w:ascii="Arial" w:hAnsi="Arial" w:cs="Arial"/>
            <w:color w:val="0000FF"/>
            <w:sz w:val="20"/>
            <w:szCs w:val="20"/>
            <w:lang w:eastAsia="en-GB"/>
          </w:rPr>
          <w:t>http://www.gov.scot/Topics/marine</w:t>
        </w:r>
      </w:hyperlink>
    </w:p>
    <w:bookmarkEnd w:id="0"/>
    <w:p w:rsidR="008851CA" w:rsidRPr="003E3BD8" w:rsidRDefault="008851CA" w:rsidP="008851CA">
      <w:pPr>
        <w:rPr>
          <w:szCs w:val="24"/>
        </w:rPr>
      </w:pPr>
    </w:p>
    <w:p w:rsidR="00027C27" w:rsidRPr="003E3BD8" w:rsidRDefault="00027C27" w:rsidP="00B561C0">
      <w:pPr>
        <w:rPr>
          <w:szCs w:val="24"/>
        </w:rPr>
      </w:pPr>
    </w:p>
    <w:p w:rsidR="0005731D" w:rsidRPr="003E3BD8" w:rsidRDefault="0005731D" w:rsidP="00B561C0"/>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@gov.scot&gt;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07 February 2020 15:03</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@defra.gov.uk&gt;</w:t>
      </w:r>
      <w:r w:rsidRPr="003E3BD8">
        <w:rPr>
          <w:rFonts w:eastAsia="Times New Roman"/>
          <w:lang w:val="en-US" w:eastAsia="en-GB"/>
        </w:rPr>
        <w:br/>
      </w:r>
      <w:r w:rsidRPr="003E3BD8">
        <w:rPr>
          <w:rFonts w:eastAsia="Times New Roman"/>
          <w:b/>
          <w:bCs/>
          <w:lang w:val="en-US" w:eastAsia="en-GB"/>
        </w:rPr>
        <w:t>Cc:</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&lt;</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Temporary ova suspension update from Norwegian authorities.</w:t>
      </w:r>
    </w:p>
    <w:p w:rsidR="008851CA" w:rsidRPr="003E3BD8" w:rsidRDefault="008851CA" w:rsidP="008851CA">
      <w:pPr>
        <w:rPr>
          <w:rFonts w:eastAsia="Calibri"/>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 xml:space="preserve">Hi </w:t>
      </w:r>
      <w:r w:rsidR="003E3BD8" w:rsidRPr="003E3BD8">
        <w:rPr>
          <w:rFonts w:ascii="Arial" w:eastAsia="Calibri" w:hAnsi="Arial" w:cs="Arial"/>
          <w:sz w:val="24"/>
          <w:szCs w:val="24"/>
        </w:rPr>
        <w:t>&lt;REDACTED&gt;</w:t>
      </w:r>
      <w:r w:rsidRPr="003E3BD8">
        <w:rPr>
          <w:rFonts w:ascii="Arial" w:eastAsia="Calibri" w:hAnsi="Arial" w:cs="Arial"/>
          <w:sz w:val="24"/>
          <w:szCs w:val="24"/>
        </w:rPr>
        <w:t xml:space="preserve"> </w:t>
      </w: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It was nice talking to you earlier – thank you for the update.</w:t>
      </w: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 xml:space="preserve">As we discussed, some industry members expressed concerns, over uncertainty with the subject in matter, as a result I thought it would best to ask DEFRA to seek an update from Norwegian authorities if possible. We would be grateful if you can </w:t>
      </w:r>
      <w:r w:rsidRPr="003E3BD8">
        <w:rPr>
          <w:rFonts w:ascii="Arial" w:eastAsia="Calibri" w:hAnsi="Arial" w:cs="Arial"/>
          <w:sz w:val="24"/>
          <w:szCs w:val="24"/>
        </w:rPr>
        <w:lastRenderedPageBreak/>
        <w:t xml:space="preserve">seek clarity and provide further information on the ISA free compartment list and when the competent authority will resume issuing certificates for exports. </w:t>
      </w: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I guess the  main question to ask is if they expect to put forward the ISA free list for consideration and open up trade in the meeting next week or in any of the following meetings e.g April meeting? Are they seeking approval from SCoPAFF that they have fully implemented corrective measures or is this just an update on their progress?</w:t>
      </w: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 xml:space="preserve">Also is the EFTA audit completed (still scheduled until April?). </w:t>
      </w: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 xml:space="preserve">Also grateful if you can let me know if there is any forward visibility regarding which compartments will be put forward. </w:t>
      </w: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Any help/assistance you can provide would be greatly appreciate.</w:t>
      </w: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Kind regards</w:t>
      </w:r>
    </w:p>
    <w:p w:rsidR="008851CA" w:rsidRPr="003E3BD8" w:rsidRDefault="008851CA" w:rsidP="008851CA">
      <w:pPr>
        <w:rPr>
          <w:rFonts w:ascii="Arial" w:eastAsia="Calibri" w:hAnsi="Arial" w:cs="Arial"/>
          <w:sz w:val="24"/>
          <w:szCs w:val="24"/>
        </w:rPr>
      </w:pPr>
    </w:p>
    <w:p w:rsidR="008851CA" w:rsidRPr="003E3BD8" w:rsidRDefault="003E3BD8" w:rsidP="008851CA">
      <w:pPr>
        <w:rPr>
          <w:rFonts w:ascii="Arial" w:eastAsia="Calibri" w:hAnsi="Arial" w:cs="Arial"/>
          <w:sz w:val="24"/>
          <w:szCs w:val="24"/>
        </w:rPr>
      </w:pPr>
      <w:r w:rsidRPr="003E3BD8">
        <w:rPr>
          <w:rFonts w:ascii="Arial" w:eastAsia="Calibri" w:hAnsi="Arial" w:cs="Arial"/>
          <w:sz w:val="24"/>
          <w:szCs w:val="24"/>
        </w:rPr>
        <w:t>&lt;REDACTED&gt;</w:t>
      </w:r>
    </w:p>
    <w:p w:rsidR="008851CA" w:rsidRPr="003E3BD8" w:rsidRDefault="008851CA" w:rsidP="008851CA">
      <w:pPr>
        <w:rPr>
          <w:rFonts w:ascii="Arial" w:eastAsia="Calibri" w:hAnsi="Arial" w:cs="Arial"/>
          <w:sz w:val="24"/>
          <w:szCs w:val="24"/>
        </w:rPr>
      </w:pPr>
    </w:p>
    <w:p w:rsidR="008851CA" w:rsidRPr="003E3BD8" w:rsidRDefault="003E3BD8" w:rsidP="008851CA">
      <w:pPr>
        <w:rPr>
          <w:rFonts w:ascii="Arial" w:eastAsia="Calibri" w:hAnsi="Arial" w:cs="Arial"/>
          <w:sz w:val="24"/>
          <w:szCs w:val="24"/>
          <w:lang w:eastAsia="en-GB"/>
        </w:rPr>
      </w:pPr>
      <w:r w:rsidRPr="003E3BD8">
        <w:rPr>
          <w:rFonts w:ascii="Arial" w:eastAsia="Calibri" w:hAnsi="Arial" w:cs="Arial"/>
          <w:b/>
          <w:bCs/>
          <w:color w:val="808080"/>
          <w:sz w:val="24"/>
          <w:szCs w:val="24"/>
          <w:lang w:eastAsia="en-GB"/>
        </w:rPr>
        <w:t>&lt;REDACTED&gt;</w:t>
      </w:r>
      <w:r w:rsidR="008851CA" w:rsidRPr="003E3BD8">
        <w:rPr>
          <w:rFonts w:ascii="Arial" w:eastAsia="Calibri" w:hAnsi="Arial" w:cs="Arial"/>
          <w:b/>
          <w:bCs/>
          <w:sz w:val="24"/>
          <w:szCs w:val="24"/>
          <w:lang w:eastAsia="en-GB"/>
        </w:rPr>
        <w:br/>
      </w:r>
      <w:r w:rsidRPr="003E3BD8">
        <w:rPr>
          <w:rFonts w:ascii="Arial" w:eastAsia="Calibri" w:hAnsi="Arial" w:cs="Arial"/>
          <w:sz w:val="24"/>
          <w:szCs w:val="24"/>
          <w:lang w:eastAsia="en-GB"/>
        </w:rPr>
        <w:t>&lt;REDACTED&gt;</w:t>
      </w:r>
      <w:r w:rsidR="008851CA" w:rsidRPr="003E3BD8">
        <w:rPr>
          <w:rFonts w:ascii="Arial" w:eastAsia="Calibri" w:hAnsi="Arial" w:cs="Arial"/>
          <w:sz w:val="24"/>
          <w:szCs w:val="24"/>
          <w:lang w:eastAsia="en-GB"/>
        </w:rPr>
        <w:t xml:space="preserve"> </w:t>
      </w:r>
    </w:p>
    <w:p w:rsidR="008851CA" w:rsidRPr="003E3BD8" w:rsidRDefault="008851CA" w:rsidP="008851CA">
      <w:pPr>
        <w:rPr>
          <w:rFonts w:ascii="Arial" w:eastAsia="Calibri" w:hAnsi="Arial" w:cs="Arial"/>
          <w:sz w:val="24"/>
          <w:szCs w:val="24"/>
          <w:lang w:eastAsia="en-GB"/>
        </w:rPr>
      </w:pPr>
      <w:r w:rsidRPr="003E3BD8">
        <w:rPr>
          <w:rFonts w:ascii="Arial" w:eastAsia="Calibri" w:hAnsi="Arial" w:cs="Arial"/>
          <w:sz w:val="24"/>
          <w:szCs w:val="24"/>
          <w:lang w:eastAsia="en-GB"/>
        </w:rPr>
        <w:t xml:space="preserve">Marine Scotland – Aquaculture, Crown Estate, Recreational Fisheries, EMFF and Europe </w:t>
      </w:r>
      <w:r w:rsidRPr="003E3BD8">
        <w:rPr>
          <w:rFonts w:ascii="Arial" w:eastAsia="Calibri" w:hAnsi="Arial" w:cs="Arial"/>
          <w:sz w:val="24"/>
          <w:szCs w:val="24"/>
          <w:lang w:eastAsia="en-GB"/>
        </w:rPr>
        <w:br/>
        <w:t xml:space="preserve">Tel: </w:t>
      </w:r>
      <w:r w:rsidR="003E3BD8" w:rsidRPr="003E3BD8">
        <w:rPr>
          <w:rFonts w:ascii="Arial" w:eastAsia="Calibri" w:hAnsi="Arial" w:cs="Arial"/>
          <w:sz w:val="24"/>
          <w:szCs w:val="24"/>
          <w:lang w:eastAsia="en-GB"/>
        </w:rPr>
        <w:t>&lt;REDACTED&gt;</w:t>
      </w:r>
      <w:r w:rsidRPr="003E3BD8">
        <w:rPr>
          <w:rFonts w:ascii="Arial" w:eastAsia="Calibri" w:hAnsi="Arial" w:cs="Arial"/>
          <w:sz w:val="24"/>
          <w:szCs w:val="24"/>
          <w:lang w:eastAsia="en-GB"/>
        </w:rPr>
        <w:br/>
        <w:t>E-mail:</w:t>
      </w:r>
      <w:r w:rsidRPr="003E3BD8">
        <w:rPr>
          <w:rFonts w:ascii="Arial" w:eastAsia="Calibri" w:hAnsi="Arial" w:cs="Arial"/>
          <w:b/>
          <w:bCs/>
          <w:sz w:val="24"/>
          <w:szCs w:val="24"/>
          <w:lang w:eastAsia="en-GB"/>
        </w:rPr>
        <w:t xml:space="preserve"> </w:t>
      </w:r>
      <w:r w:rsidR="003E3BD8" w:rsidRPr="003E3BD8">
        <w:rPr>
          <w:rFonts w:ascii="Arial" w:eastAsia="Calibri" w:hAnsi="Arial" w:cs="Arial"/>
          <w:b/>
          <w:bCs/>
          <w:color w:val="0000FF"/>
          <w:sz w:val="24"/>
          <w:szCs w:val="24"/>
          <w:u w:val="single"/>
          <w:lang w:eastAsia="en-GB"/>
        </w:rPr>
        <w:t>&lt;REDACTED&gt;</w:t>
      </w:r>
      <w:r w:rsidRPr="003E3BD8">
        <w:rPr>
          <w:rFonts w:ascii="Arial" w:eastAsia="Calibri" w:hAnsi="Arial" w:cs="Arial"/>
          <w:b/>
          <w:bCs/>
          <w:color w:val="0000FF"/>
          <w:sz w:val="24"/>
          <w:szCs w:val="24"/>
          <w:u w:val="single"/>
          <w:lang w:eastAsia="en-GB"/>
        </w:rPr>
        <w:t xml:space="preserve">@gov.scot </w:t>
      </w:r>
      <w:r w:rsidRPr="003E3BD8">
        <w:rPr>
          <w:rFonts w:ascii="Arial" w:eastAsia="Calibri" w:hAnsi="Arial" w:cs="Arial"/>
          <w:b/>
          <w:bCs/>
          <w:color w:val="808080"/>
          <w:sz w:val="24"/>
          <w:szCs w:val="24"/>
          <w:lang w:eastAsia="en-GB"/>
        </w:rPr>
        <w:t> </w:t>
      </w:r>
      <w:r w:rsidRPr="003E3BD8">
        <w:rPr>
          <w:rFonts w:ascii="Arial" w:eastAsia="Calibri" w:hAnsi="Arial" w:cs="Arial"/>
          <w:b/>
          <w:bCs/>
          <w:color w:val="808080"/>
          <w:sz w:val="24"/>
          <w:szCs w:val="24"/>
          <w:lang w:eastAsia="en-GB"/>
        </w:rPr>
        <w:br/>
      </w:r>
      <w:r w:rsidRPr="003E3BD8">
        <w:rPr>
          <w:rFonts w:ascii="Arial" w:eastAsia="Calibri" w:hAnsi="Arial" w:cs="Arial"/>
          <w:sz w:val="24"/>
          <w:szCs w:val="24"/>
          <w:lang w:eastAsia="en-GB"/>
        </w:rPr>
        <w:t>Web:</w:t>
      </w:r>
      <w:r w:rsidRPr="003E3BD8">
        <w:rPr>
          <w:rFonts w:ascii="Arial" w:eastAsia="Calibri" w:hAnsi="Arial" w:cs="Arial"/>
          <w:b/>
          <w:bCs/>
          <w:sz w:val="24"/>
          <w:szCs w:val="24"/>
          <w:lang w:eastAsia="en-GB"/>
        </w:rPr>
        <w:t xml:space="preserve"> </w:t>
      </w:r>
      <w:hyperlink r:id="rId9" w:history="1">
        <w:r w:rsidRPr="003E3BD8">
          <w:rPr>
            <w:rFonts w:ascii="Arial" w:eastAsia="Calibri" w:hAnsi="Arial" w:cs="Arial"/>
            <w:b/>
            <w:bCs/>
            <w:color w:val="0000FF"/>
            <w:sz w:val="24"/>
            <w:szCs w:val="24"/>
            <w:u w:val="single"/>
            <w:lang w:eastAsia="en-GB"/>
          </w:rPr>
          <w:t>http://www.scotland.gov.uk/marinescotland</w:t>
        </w:r>
      </w:hyperlink>
      <w:r w:rsidRPr="003E3BD8">
        <w:rPr>
          <w:rFonts w:ascii="Arial" w:eastAsia="Calibri" w:hAnsi="Arial" w:cs="Arial"/>
          <w:sz w:val="24"/>
          <w:szCs w:val="24"/>
          <w:lang w:eastAsia="en-GB"/>
        </w:rPr>
        <w:br/>
        <w:t>Mail: Scottish Government, 1B North, Victoria Quay, Edinburgh EH6 6QQ</w:t>
      </w:r>
    </w:p>
    <w:p w:rsidR="008851CA" w:rsidRPr="003E3BD8" w:rsidRDefault="008851CA" w:rsidP="008851CA">
      <w:pPr>
        <w:rPr>
          <w:rFonts w:eastAsia="Calibri"/>
          <w:szCs w:val="24"/>
        </w:rPr>
      </w:pPr>
    </w:p>
    <w:p w:rsidR="008851CA" w:rsidRPr="003E3BD8" w:rsidRDefault="008851CA" w:rsidP="008851CA">
      <w:pPr>
        <w:rPr>
          <w:rFonts w:eastAsia="Calibri"/>
          <w:szCs w:val="24"/>
        </w:rPr>
      </w:pPr>
    </w:p>
    <w:p w:rsidR="008851CA" w:rsidRPr="003E3BD8" w:rsidRDefault="008851CA" w:rsidP="00B561C0">
      <w:pPr>
        <w:rPr>
          <w: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24 February 2020 12:22</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&lt;</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RE: media inquiry - Salmon egg ban - the Ferret-Intrafish</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 xml:space="preserve">Hi </w:t>
      </w:r>
      <w:r w:rsidR="003E3BD8"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 xml:space="preserve">I saw </w:t>
      </w:r>
      <w:r w:rsidR="003E3BD8" w:rsidRPr="003E3BD8">
        <w:rPr>
          <w:rFonts w:ascii="Arial" w:eastAsia="Calibri" w:hAnsi="Arial" w:cs="Arial"/>
          <w:color w:val="1F4E79"/>
          <w:sz w:val="20"/>
          <w:szCs w:val="20"/>
        </w:rPr>
        <w:t>&lt;REDACTED&gt;</w:t>
      </w:r>
      <w:r w:rsidRPr="003E3BD8">
        <w:rPr>
          <w:rFonts w:ascii="Arial" w:eastAsia="Calibri" w:hAnsi="Arial" w:cs="Arial"/>
          <w:color w:val="1F4E79"/>
          <w:sz w:val="20"/>
          <w:szCs w:val="20"/>
        </w:rPr>
        <w:t xml:space="preserve"> article and that was immediately my thought – imports were not banned, the Norwegian authority suspended issuing health certificates where attestations on freedom from ISA were required.</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r w:rsidR="008851CA" w:rsidRPr="003E3BD8">
        <w:rPr>
          <w:rFonts w:ascii="Arial" w:eastAsia="Calibri" w:hAnsi="Arial" w:cs="Arial"/>
          <w:color w:val="1F4E79"/>
          <w:sz w:val="20"/>
          <w:szCs w:val="20"/>
        </w:rPr>
        <w:t xml:space="preserve"> received a call from someone purporting to be from Intrafish this morning, but she asked them to submit an email so she could forward to Comms. We haven’t received any further communication from Intrafish since then</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24 February 2020 12:00</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FW: media inquiry - Salmon egg ban - the Ferret-Intrafish</w:t>
      </w:r>
      <w:r w:rsidRPr="003E3BD8">
        <w:rPr>
          <w:rFonts w:eastAsia="Calibri"/>
          <w:lang w:val="en-US" w:eastAsia="en-GB"/>
        </w:rPr>
        <w:br/>
      </w:r>
      <w:r w:rsidRPr="003E3BD8">
        <w:rPr>
          <w:rFonts w:eastAsia="Calibri"/>
          <w:b/>
          <w:bCs/>
          <w:lang w:val="en-US" w:eastAsia="en-GB"/>
        </w:rPr>
        <w:t>Importance:</w:t>
      </w:r>
      <w:r w:rsidRPr="003E3BD8">
        <w:rPr>
          <w:rFonts w:eastAsia="Calibri"/>
          <w:lang w:val="en-US" w:eastAsia="en-GB"/>
        </w:rPr>
        <w:t xml:space="preserve"> High</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Do you have any observation on the comment highlighted below?</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eastAsia="Calibri"/>
          <w:b/>
          <w:bCs/>
          <w:color w:val="44546A"/>
          <w:lang w:eastAsia="en-GB"/>
        </w:rPr>
      </w:pPr>
      <w:r w:rsidRPr="003E3BD8">
        <w:rPr>
          <w:rFonts w:eastAsia="Calibri"/>
          <w:b/>
          <w:bCs/>
          <w:color w:val="44546A"/>
          <w:lang w:eastAsia="en-GB"/>
        </w:rPr>
        <w:t>&lt;REDACTED&gt;</w:t>
      </w:r>
    </w:p>
    <w:p w:rsidR="008851CA" w:rsidRPr="003E3BD8" w:rsidRDefault="003E3BD8" w:rsidP="008851CA">
      <w:pPr>
        <w:rPr>
          <w:rFonts w:eastAsia="Calibri"/>
          <w:color w:val="44546A"/>
          <w:lang w:eastAsia="en-GB"/>
        </w:rPr>
      </w:pPr>
      <w:r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Marine Scotland|Marine Laboratory|375 Victoria Road|Aberdeen|AB11 9DB</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r w:rsidRPr="003E3BD8">
        <w:rPr>
          <w:rFonts w:eastAsia="Calibri"/>
          <w:color w:val="44546A"/>
          <w:lang w:eastAsia="en-GB"/>
        </w:rPr>
        <w:t xml:space="preserve">Tel: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 xml:space="preserve">Mobile: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p>
    <w:p w:rsidR="008851CA" w:rsidRPr="003E3BD8" w:rsidRDefault="00526282" w:rsidP="008851CA">
      <w:pPr>
        <w:rPr>
          <w:rFonts w:eastAsia="Calibri"/>
          <w:color w:val="44546A"/>
          <w:lang w:eastAsia="en-GB"/>
        </w:rPr>
      </w:pPr>
      <w:hyperlink r:id="rId10" w:history="1">
        <w:r w:rsidR="008851CA" w:rsidRPr="003E3BD8">
          <w:rPr>
            <w:rFonts w:eastAsia="Calibri"/>
            <w:color w:val="0563C1"/>
            <w:u w:val="single"/>
            <w:lang w:eastAsia="en-GB"/>
          </w:rPr>
          <w:t>www.gov.scot/marinescotland</w:t>
        </w:r>
      </w:hyperlink>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24 February 2020 11:56</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News Desk &lt;</w:t>
      </w:r>
      <w:r w:rsidRPr="003E3BD8">
        <w:rPr>
          <w:rFonts w:eastAsia="Calibri"/>
          <w:color w:val="0563C1"/>
          <w:u w:val="single"/>
          <w:lang w:val="en-US" w:eastAsia="en-GB"/>
        </w:rPr>
        <w:t>Newsdesk@gov.scot</w:t>
      </w:r>
      <w:r w:rsidRPr="003E3BD8">
        <w:rPr>
          <w:rFonts w:eastAsia="Calibri"/>
          <w:lang w:val="en-US" w:eastAsia="en-GB"/>
        </w:rPr>
        <w:t>&gt;; Communications Rural Economy &amp; Environment &lt;</w:t>
      </w:r>
      <w:r w:rsidRPr="003E3BD8">
        <w:rPr>
          <w:rFonts w:eastAsia="Calibri"/>
          <w:color w:val="0563C1"/>
          <w:u w:val="single"/>
          <w:lang w:val="en-US" w:eastAsia="en-GB"/>
        </w:rPr>
        <w:t>CommunicationsRuralEconomy&amp;Environment@gov.scot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 MS Communications &lt;</w:t>
      </w:r>
      <w:r w:rsidRPr="003E3BD8">
        <w:rPr>
          <w:rFonts w:eastAsia="Calibri"/>
          <w:color w:val="0563C1"/>
          <w:u w:val="single"/>
          <w:lang w:val="en-US" w:eastAsia="en-GB"/>
        </w:rPr>
        <w:t>MS.Communications@gov.scot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w:t>
      </w:r>
      <w:r w:rsidR="003E3BD8" w:rsidRPr="003E3BD8">
        <w:rPr>
          <w:rFonts w:eastAsia="Calibri"/>
          <w:lang w:val="en-US" w:eastAsia="en-GB"/>
        </w:rPr>
        <w:t>&lt;REDACTED&gt;</w:t>
      </w:r>
      <w:r w:rsidRPr="003E3BD8">
        <w:rPr>
          <w:rFonts w:eastAsia="Calibri"/>
          <w:lang w:val="en-US" w:eastAsia="en-GB"/>
        </w:rPr>
        <w:t>)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media inquiry - Salmon egg ban - the Ferret-Intrafish</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Folks</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Just for awareness, Norwegian exports were not banned – the Norwegian authorities suspended their export certification voluntarily (before a ban was imposed.)</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eastAsia="Calibri"/>
          <w:b/>
          <w:bCs/>
          <w:color w:val="44546A"/>
          <w:lang w:eastAsia="en-GB"/>
        </w:rPr>
      </w:pPr>
      <w:r w:rsidRPr="003E3BD8">
        <w:rPr>
          <w:rFonts w:eastAsia="Calibri"/>
          <w:b/>
          <w:bCs/>
          <w:color w:val="44546A"/>
          <w:lang w:eastAsia="en-GB"/>
        </w:rPr>
        <w:t>&lt;REDACTED&gt;</w:t>
      </w:r>
    </w:p>
    <w:p w:rsidR="008851CA" w:rsidRPr="003E3BD8" w:rsidRDefault="003E3BD8" w:rsidP="008851CA">
      <w:pPr>
        <w:rPr>
          <w:rFonts w:eastAsia="Calibri"/>
          <w:color w:val="44546A"/>
          <w:lang w:eastAsia="en-GB"/>
        </w:rPr>
      </w:pPr>
      <w:r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Marine Scotland|Marine Laboratory|375 Victoria Road|Aberdeen|AB11 9DB</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r w:rsidRPr="003E3BD8">
        <w:rPr>
          <w:rFonts w:eastAsia="Calibri"/>
          <w:color w:val="44546A"/>
          <w:lang w:eastAsia="en-GB"/>
        </w:rPr>
        <w:t xml:space="preserve">Tel: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 xml:space="preserve">Mobile: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p>
    <w:p w:rsidR="008851CA" w:rsidRPr="003E3BD8" w:rsidRDefault="00526282" w:rsidP="008851CA">
      <w:pPr>
        <w:rPr>
          <w:rFonts w:eastAsia="Calibri"/>
          <w:color w:val="44546A"/>
          <w:lang w:eastAsia="en-GB"/>
        </w:rPr>
      </w:pPr>
      <w:hyperlink r:id="rId11" w:history="1">
        <w:r w:rsidR="008851CA" w:rsidRPr="003E3BD8">
          <w:rPr>
            <w:rFonts w:eastAsia="Calibri"/>
            <w:color w:val="0563C1"/>
            <w:u w:val="single"/>
            <w:lang w:eastAsia="en-GB"/>
          </w:rPr>
          <w:t>www.gov.scot/marinescotland</w:t>
        </w:r>
      </w:hyperlink>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24 February 2020 11:51</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 MacLean R (Robin)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News Desk &lt;</w:t>
      </w:r>
      <w:r w:rsidRPr="003E3BD8">
        <w:rPr>
          <w:rFonts w:eastAsia="Calibri"/>
          <w:color w:val="0563C1"/>
          <w:u w:val="single"/>
          <w:lang w:val="en-US" w:eastAsia="en-GB"/>
        </w:rPr>
        <w:t>Newsdesk@gov.scot</w:t>
      </w:r>
      <w:r w:rsidRPr="003E3BD8">
        <w:rPr>
          <w:rFonts w:eastAsia="Calibri"/>
          <w:lang w:val="en-US" w:eastAsia="en-GB"/>
        </w:rPr>
        <w:t xml:space="preserve">&gt;; Communications Rural Economy &amp; Environment </w:t>
      </w:r>
      <w:r w:rsidRPr="003E3BD8">
        <w:rPr>
          <w:rFonts w:eastAsia="Calibri"/>
          <w:lang w:val="en-US" w:eastAsia="en-GB"/>
        </w:rPr>
        <w:lastRenderedPageBreak/>
        <w:t>&lt;</w:t>
      </w:r>
      <w:r w:rsidRPr="003E3BD8">
        <w:rPr>
          <w:rFonts w:eastAsia="Calibri"/>
          <w:color w:val="0563C1"/>
          <w:u w:val="single"/>
          <w:lang w:val="en-US" w:eastAsia="en-GB"/>
        </w:rPr>
        <w:t>CommunicationsRuralEconomy&amp;Environment@gov.scot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 MS Communications &lt;</w:t>
      </w:r>
      <w:r w:rsidRPr="003E3BD8">
        <w:rPr>
          <w:rFonts w:eastAsia="Calibri"/>
          <w:color w:val="0563C1"/>
          <w:u w:val="single"/>
          <w:lang w:val="en-US" w:eastAsia="en-GB"/>
        </w:rPr>
        <w:t>MS.Communications@gov.scot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media inquiry - Salmon egg ban - the Ferret-Intrafish</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Thanks </w:t>
      </w:r>
      <w:r w:rsidR="003E3BD8"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For awareness, website Intrafish, has also asked about Norwegian ban.</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3E3BD8" w:rsidP="008851CA">
      <w:pPr>
        <w:rPr>
          <w:rFonts w:eastAsia="Calibri"/>
          <w:color w:val="1F497D"/>
          <w:lang w:eastAsia="en-GB"/>
        </w:rPr>
      </w:pPr>
      <w:r w:rsidRPr="003E3BD8">
        <w:rPr>
          <w:rFonts w:eastAsia="Calibri"/>
          <w:color w:val="1F497D"/>
          <w:lang w:eastAsia="en-GB"/>
        </w:rPr>
        <w:t>&lt;REDACTED&gt;</w:t>
      </w:r>
      <w:r w:rsidR="008851CA" w:rsidRPr="003E3BD8">
        <w:rPr>
          <w:rFonts w:eastAsia="Calibri"/>
          <w:color w:val="1F497D"/>
          <w:lang w:eastAsia="en-GB"/>
        </w:rPr>
        <w:t>Newsdesk</w:t>
      </w:r>
    </w:p>
    <w:p w:rsidR="008851CA" w:rsidRPr="003E3BD8" w:rsidRDefault="008851CA" w:rsidP="008851CA">
      <w:pPr>
        <w:rPr>
          <w:rFonts w:eastAsia="Calibri"/>
          <w:color w:val="1F497D"/>
          <w:lang w:eastAsia="en-GB"/>
        </w:rPr>
      </w:pPr>
      <w:r w:rsidRPr="003E3BD8">
        <w:rPr>
          <w:rFonts w:ascii="Arial" w:eastAsia="Calibri" w:hAnsi="Arial" w:cs="Arial"/>
          <w:color w:val="1F497D"/>
          <w:sz w:val="20"/>
          <w:szCs w:val="20"/>
          <w:lang w:eastAsia="en-GB"/>
        </w:rPr>
        <w:t xml:space="preserve">Desk: </w:t>
      </w:r>
      <w:r w:rsidR="003E3BD8" w:rsidRPr="003E3BD8">
        <w:rPr>
          <w:rFonts w:ascii="Arial" w:eastAsia="Calibri" w:hAnsi="Arial" w:cs="Arial"/>
          <w:color w:val="1F497D"/>
          <w:sz w:val="20"/>
          <w:szCs w:val="20"/>
          <w:lang w:eastAsia="en-GB"/>
        </w:rPr>
        <w:t>&lt;REDACTED&gt;</w:t>
      </w:r>
    </w:p>
    <w:p w:rsidR="008851CA" w:rsidRPr="003E3BD8" w:rsidRDefault="008851CA" w:rsidP="008851CA">
      <w:pPr>
        <w:rPr>
          <w:rFonts w:ascii="Arial" w:eastAsia="Calibri" w:hAnsi="Arial" w:cs="Arial"/>
          <w:b/>
          <w:bCs/>
          <w:color w:val="1F497D"/>
          <w:sz w:val="20"/>
          <w:szCs w:val="20"/>
          <w:lang w:eastAsia="en-GB"/>
        </w:rPr>
      </w:pPr>
      <w:r w:rsidRPr="003E3BD8">
        <w:rPr>
          <w:rFonts w:eastAsia="Calibri"/>
          <w:color w:val="1F497D"/>
          <w:lang w:eastAsia="en-GB"/>
        </w:rPr>
        <w:t xml:space="preserve">Scottish Government | </w:t>
      </w:r>
      <w:r w:rsidRPr="003E3BD8">
        <w:rPr>
          <w:rFonts w:ascii="Arial" w:eastAsia="Calibri" w:hAnsi="Arial" w:cs="Arial"/>
          <w:b/>
          <w:bCs/>
          <w:color w:val="1F497D"/>
          <w:sz w:val="20"/>
          <w:szCs w:val="20"/>
          <w:u w:val="single"/>
          <w:lang w:eastAsia="en-GB"/>
        </w:rPr>
        <w:t>news.gov.scot</w:t>
      </w:r>
      <w:r w:rsidRPr="003E3BD8">
        <w:rPr>
          <w:rFonts w:ascii="Arial" w:eastAsia="Calibri" w:hAnsi="Arial" w:cs="Arial"/>
          <w:color w:val="1F497D"/>
          <w:sz w:val="20"/>
          <w:szCs w:val="20"/>
          <w:lang w:eastAsia="en-GB"/>
        </w:rPr>
        <w:t xml:space="preserve">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24 February 2020 11:37</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 MS Communications &lt;</w:t>
      </w:r>
      <w:r w:rsidRPr="003E3BD8">
        <w:rPr>
          <w:rFonts w:eastAsia="Calibri"/>
          <w:color w:val="0563C1"/>
          <w:u w:val="single"/>
          <w:lang w:val="en-US" w:eastAsia="en-GB"/>
        </w:rPr>
        <w:t>MS.Communications@gov.scot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media inquiry - Salmon egg ban - the Ferret</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thanks. I agree we need to head off the accusations of disease in Icelandic eggs though suggest we don’t address the accusation directly but respond re rigorous trade process, disease-free status etc. So, copying to FHI colleagues for their comment/standard line.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Regards,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w:t>
      </w:r>
    </w:p>
    <w:p w:rsidR="004F755E" w:rsidRPr="003E3BD8" w:rsidRDefault="004F755E"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24 February 2020 11:26</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 MS Communications &lt;</w:t>
      </w:r>
      <w:r w:rsidRPr="003E3BD8">
        <w:rPr>
          <w:rFonts w:eastAsia="Calibri"/>
          <w:color w:val="0563C1"/>
          <w:u w:val="single"/>
          <w:lang w:val="en-US" w:eastAsia="en-GB"/>
        </w:rPr>
        <w:t>MS.Communications@gov.scot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media inquiry - Salmon egg ban - the Ferret</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Arial" w:eastAsia="Calibri" w:hAnsi="Arial" w:cs="Arial"/>
          <w:color w:val="000000"/>
          <w:sz w:val="24"/>
          <w:szCs w:val="24"/>
        </w:rPr>
      </w:pPr>
      <w:r w:rsidRPr="003E3BD8">
        <w:rPr>
          <w:rFonts w:ascii="Arial" w:eastAsia="Calibri" w:hAnsi="Arial" w:cs="Arial"/>
          <w:color w:val="000000"/>
          <w:sz w:val="24"/>
          <w:szCs w:val="24"/>
        </w:rPr>
        <w:t xml:space="preserve">Good afternoon </w:t>
      </w:r>
      <w:r w:rsidR="003E3BD8" w:rsidRPr="003E3BD8">
        <w:rPr>
          <w:rFonts w:ascii="Arial" w:eastAsia="Calibri" w:hAnsi="Arial" w:cs="Arial"/>
          <w:color w:val="000000"/>
          <w:sz w:val="24"/>
          <w:szCs w:val="24"/>
        </w:rPr>
        <w:t>&lt;REDACTED&gt;</w:t>
      </w:r>
      <w:r w:rsidRPr="003E3BD8">
        <w:rPr>
          <w:rFonts w:ascii="Arial" w:eastAsia="Calibri" w:hAnsi="Arial" w:cs="Arial"/>
          <w:color w:val="000000"/>
          <w:sz w:val="24"/>
          <w:szCs w:val="24"/>
        </w:rPr>
        <w:t xml:space="preserve"> </w:t>
      </w:r>
      <w:r w:rsidR="003E3BD8" w:rsidRPr="003E3BD8">
        <w:rPr>
          <w:rFonts w:ascii="Arial" w:eastAsia="Calibri" w:hAnsi="Arial" w:cs="Arial"/>
          <w:color w:val="000000"/>
          <w:sz w:val="24"/>
          <w:szCs w:val="24"/>
        </w:rPr>
        <w:t>&lt;REDACTED&gt;</w:t>
      </w:r>
      <w:r w:rsidRPr="003E3BD8">
        <w:rPr>
          <w:rFonts w:ascii="Arial" w:eastAsia="Calibri" w:hAnsi="Arial" w:cs="Arial"/>
          <w:color w:val="000000"/>
          <w:sz w:val="24"/>
          <w:szCs w:val="24"/>
        </w:rPr>
        <w:t xml:space="preserve"> and colleagues</w:t>
      </w:r>
    </w:p>
    <w:p w:rsidR="008851CA" w:rsidRPr="003E3BD8" w:rsidRDefault="008851CA" w:rsidP="008851CA">
      <w:pPr>
        <w:rPr>
          <w:rFonts w:ascii="Arial" w:eastAsia="Calibri" w:hAnsi="Arial" w:cs="Arial"/>
          <w:color w:val="000000"/>
          <w:sz w:val="24"/>
          <w:szCs w:val="24"/>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rPr>
        <w:lastRenderedPageBreak/>
        <w:t xml:space="preserve">The Ferret has asked </w:t>
      </w:r>
      <w:r w:rsidRPr="003E3BD8">
        <w:rPr>
          <w:rFonts w:ascii="Arial" w:eastAsia="Calibri" w:hAnsi="Arial" w:cs="Arial"/>
          <w:color w:val="000000"/>
          <w:sz w:val="24"/>
          <w:szCs w:val="24"/>
          <w:lang w:eastAsia="en-GB"/>
        </w:rPr>
        <w:t xml:space="preserve">about </w:t>
      </w:r>
      <w:r w:rsidRPr="003E3BD8">
        <w:rPr>
          <w:rFonts w:ascii="Arial" w:eastAsia="Calibri" w:hAnsi="Arial" w:cs="Arial"/>
          <w:color w:val="000000"/>
          <w:sz w:val="24"/>
          <w:szCs w:val="24"/>
        </w:rPr>
        <w:t xml:space="preserve">a ban on </w:t>
      </w:r>
      <w:r w:rsidRPr="003E3BD8">
        <w:rPr>
          <w:rFonts w:ascii="Arial" w:eastAsia="Calibri" w:hAnsi="Arial" w:cs="Arial"/>
          <w:color w:val="000000"/>
          <w:sz w:val="24"/>
          <w:szCs w:val="24"/>
          <w:lang w:eastAsia="en-GB"/>
        </w:rPr>
        <w:t>Salmon egg imports to Scotland from Norway</w:t>
      </w:r>
      <w:r w:rsidRPr="003E3BD8">
        <w:rPr>
          <w:rFonts w:ascii="Arial" w:eastAsia="Calibri" w:hAnsi="Arial" w:cs="Arial"/>
          <w:color w:val="000000"/>
          <w:sz w:val="24"/>
          <w:szCs w:val="24"/>
        </w:rPr>
        <w:t xml:space="preserve"> following a</w:t>
      </w:r>
      <w:r w:rsidRPr="003E3BD8">
        <w:rPr>
          <w:rFonts w:ascii="Arial" w:eastAsia="Calibri" w:hAnsi="Arial" w:cs="Arial"/>
          <w:color w:val="000000"/>
          <w:sz w:val="24"/>
          <w:szCs w:val="24"/>
          <w:lang w:eastAsia="en-GB"/>
        </w:rPr>
        <w:t xml:space="preserve"> Scottish Salmon Watch FOI request.</w:t>
      </w:r>
    </w:p>
    <w:p w:rsidR="008851CA" w:rsidRPr="003E3BD8" w:rsidRDefault="008851CA" w:rsidP="008851CA">
      <w:pPr>
        <w:rPr>
          <w:rFonts w:ascii="Arial" w:eastAsia="Calibri" w:hAnsi="Arial" w:cs="Arial"/>
          <w:color w:val="000000"/>
          <w:sz w:val="24"/>
          <w:szCs w:val="24"/>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rPr>
        <w:t xml:space="preserve">The reporter is looking for SG comment on </w:t>
      </w:r>
      <w:r w:rsidRPr="003E3BD8">
        <w:rPr>
          <w:rFonts w:ascii="Arial" w:eastAsia="Calibri" w:hAnsi="Arial" w:cs="Arial"/>
          <w:color w:val="000000"/>
          <w:sz w:val="24"/>
          <w:szCs w:val="24"/>
          <w:lang w:eastAsia="en-GB"/>
        </w:rPr>
        <w:t>SSW's claim that Icelandic ova has been problematic and ‘have history of disease problems’ and asking ‘</w:t>
      </w:r>
      <w:r w:rsidRPr="003E3BD8">
        <w:rPr>
          <w:rFonts w:ascii="Arial" w:eastAsia="Calibri" w:hAnsi="Arial" w:cs="Arial"/>
          <w:color w:val="000000"/>
          <w:sz w:val="24"/>
          <w:szCs w:val="24"/>
        </w:rPr>
        <w:t>c</w:t>
      </w:r>
      <w:r w:rsidRPr="003E3BD8">
        <w:rPr>
          <w:rFonts w:ascii="Arial" w:eastAsia="Calibri" w:hAnsi="Arial" w:cs="Arial"/>
          <w:color w:val="000000"/>
          <w:sz w:val="24"/>
          <w:szCs w:val="24"/>
          <w:lang w:eastAsia="en-GB"/>
        </w:rPr>
        <w:t>ould you also say how this ban has affected fish production due to Scotland's reliance on Norwegian imports?’</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SSW Say</w:t>
      </w: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"A staggering 99% of co-called 'Scottish' salmon is actually controlled and owned by foreign companies with 65% under Norwegian control. The ban on ova imports from Norway is a slap in the face for Norwegian companies exploiting Scotland's wild image. It beggars belief that Norway bans imports of Scottish ova</w:t>
      </w:r>
      <w:r w:rsidRPr="003E3BD8">
        <w:rPr>
          <w:rFonts w:ascii="Arial" w:eastAsia="Calibri" w:hAnsi="Arial" w:cs="Arial"/>
          <w:b/>
          <w:bCs/>
          <w:color w:val="000000"/>
          <w:sz w:val="24"/>
          <w:szCs w:val="24"/>
          <w:lang w:eastAsia="en-GB"/>
        </w:rPr>
        <w:t xml:space="preserve"> yet the Scottish Government are falling over themselves to import ova from countries (eg Iceland) with a history of disease problems.</w:t>
      </w:r>
      <w:r w:rsidRPr="003E3BD8">
        <w:rPr>
          <w:rFonts w:ascii="Arial" w:eastAsia="Calibri" w:hAnsi="Arial" w:cs="Arial"/>
          <w:color w:val="000000"/>
          <w:sz w:val="24"/>
          <w:szCs w:val="24"/>
          <w:lang w:eastAsia="en-GB"/>
        </w:rPr>
        <w:t>" </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 xml:space="preserve">Have enclosing previous lines from  a similar inquiry last week (Mail on Sunday FoI) as a starting point. </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 xml:space="preserve">This covers the question re Norwegian ban’s effect on production, so would propose reissuing, but with new line to address the question of any issues with Icelandic ova. </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Grateful for assistance in drafting a response.</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Thanks</w:t>
      </w:r>
    </w:p>
    <w:p w:rsidR="008851CA" w:rsidRPr="003E3BD8" w:rsidRDefault="008851CA" w:rsidP="008851CA">
      <w:pPr>
        <w:rPr>
          <w:rFonts w:ascii="Arial" w:eastAsia="Calibri" w:hAnsi="Arial" w:cs="Arial"/>
          <w:color w:val="000000"/>
          <w:sz w:val="24"/>
          <w:szCs w:val="24"/>
          <w:lang w:eastAsia="en-GB"/>
        </w:rPr>
      </w:pPr>
    </w:p>
    <w:p w:rsidR="008851CA" w:rsidRPr="003E3BD8" w:rsidRDefault="003E3BD8" w:rsidP="008851CA">
      <w:pPr>
        <w:rPr>
          <w:rFonts w:ascii="Arial" w:eastAsia="Calibri" w:hAnsi="Arial" w:cs="Arial"/>
          <w:color w:val="000000"/>
          <w:sz w:val="24"/>
          <w:szCs w:val="24"/>
        </w:rPr>
      </w:pPr>
      <w:r w:rsidRPr="003E3BD8">
        <w:rPr>
          <w:rFonts w:ascii="Arial" w:eastAsia="Calibri" w:hAnsi="Arial" w:cs="Arial"/>
          <w:color w:val="000000"/>
          <w:sz w:val="24"/>
          <w:szCs w:val="24"/>
          <w:lang w:eastAsia="en-GB"/>
        </w:rPr>
        <w:t>&lt;REDACTED&gt;</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rPr>
      </w:pPr>
    </w:p>
    <w:p w:rsidR="008851CA" w:rsidRPr="003E3BD8" w:rsidRDefault="008851CA" w:rsidP="008851CA">
      <w:pPr>
        <w:rPr>
          <w:rFonts w:ascii="Arial" w:eastAsia="Calibri" w:hAnsi="Arial" w:cs="Arial"/>
          <w:color w:val="000000"/>
          <w:sz w:val="24"/>
          <w:szCs w:val="24"/>
        </w:rPr>
      </w:pPr>
    </w:p>
    <w:p w:rsidR="008851CA" w:rsidRPr="003E3BD8" w:rsidRDefault="008851CA" w:rsidP="008851CA">
      <w:pPr>
        <w:rPr>
          <w:rFonts w:ascii="Arial" w:eastAsia="Calibri" w:hAnsi="Arial" w:cs="Arial"/>
          <w:color w:val="000000"/>
          <w:sz w:val="24"/>
          <w:szCs w:val="24"/>
        </w:rPr>
      </w:pPr>
    </w:p>
    <w:p w:rsidR="008851CA" w:rsidRPr="003E3BD8" w:rsidRDefault="008851CA" w:rsidP="008851CA">
      <w:pPr>
        <w:rPr>
          <w:rFonts w:ascii="Arial" w:eastAsia="Calibri" w:hAnsi="Arial" w:cs="Arial"/>
          <w:b/>
          <w:bCs/>
          <w:color w:val="000000"/>
          <w:sz w:val="24"/>
          <w:szCs w:val="24"/>
        </w:rPr>
      </w:pPr>
      <w:r w:rsidRPr="003E3BD8">
        <w:rPr>
          <w:rFonts w:ascii="Arial" w:eastAsia="Calibri" w:hAnsi="Arial" w:cs="Arial"/>
          <w:b/>
          <w:bCs/>
          <w:color w:val="000000"/>
          <w:sz w:val="24"/>
          <w:szCs w:val="24"/>
        </w:rPr>
        <w:t>PREVIOUSLY ISSUED STATEMENT</w:t>
      </w:r>
    </w:p>
    <w:p w:rsidR="008851CA" w:rsidRPr="003E3BD8" w:rsidRDefault="008851CA" w:rsidP="008851CA">
      <w:pPr>
        <w:rPr>
          <w:rFonts w:ascii="Arial" w:eastAsia="Calibri" w:hAnsi="Arial" w:cs="Arial"/>
          <w:color w:val="000000"/>
          <w:sz w:val="24"/>
          <w:szCs w:val="24"/>
        </w:rPr>
      </w:pPr>
    </w:p>
    <w:p w:rsidR="008851CA" w:rsidRPr="003E3BD8" w:rsidRDefault="008851CA" w:rsidP="008851CA">
      <w:pPr>
        <w:shd w:val="clear" w:color="auto" w:fill="FFFFFF"/>
        <w:spacing w:before="100" w:beforeAutospacing="1" w:after="100" w:afterAutospacing="1"/>
        <w:ind w:right="225"/>
        <w:rPr>
          <w:rFonts w:ascii="Arial" w:eastAsia="Calibri" w:hAnsi="Arial" w:cs="Arial"/>
          <w:color w:val="000000"/>
          <w:spacing w:val="2"/>
          <w:sz w:val="24"/>
          <w:szCs w:val="24"/>
          <w:lang w:eastAsia="en-GB"/>
        </w:rPr>
      </w:pPr>
      <w:r w:rsidRPr="003E3BD8">
        <w:rPr>
          <w:rFonts w:ascii="Arial" w:eastAsia="Calibri" w:hAnsi="Arial" w:cs="Arial"/>
          <w:color w:val="000000"/>
          <w:spacing w:val="2"/>
          <w:sz w:val="24"/>
          <w:szCs w:val="24"/>
          <w:lang w:eastAsia="en-GB"/>
        </w:rPr>
        <w:t>A Scottish Government spokesperson said:</w:t>
      </w:r>
    </w:p>
    <w:p w:rsidR="008851CA" w:rsidRPr="003E3BD8" w:rsidRDefault="008851CA" w:rsidP="008851CA">
      <w:pPr>
        <w:shd w:val="clear" w:color="auto" w:fill="FFFFFF"/>
        <w:spacing w:before="100" w:beforeAutospacing="1" w:after="100" w:afterAutospacing="1"/>
        <w:ind w:right="225"/>
        <w:rPr>
          <w:rFonts w:ascii="Arial" w:eastAsia="Calibri" w:hAnsi="Arial" w:cs="Arial"/>
          <w:color w:val="000000"/>
          <w:spacing w:val="2"/>
          <w:sz w:val="24"/>
          <w:szCs w:val="24"/>
          <w:lang w:eastAsia="en-GB"/>
        </w:rPr>
      </w:pPr>
      <w:r w:rsidRPr="003E3BD8">
        <w:rPr>
          <w:rFonts w:ascii="Arial" w:eastAsia="Calibri" w:hAnsi="Arial" w:cs="Arial"/>
          <w:color w:val="000000"/>
          <w:spacing w:val="2"/>
          <w:sz w:val="24"/>
          <w:szCs w:val="24"/>
          <w:lang w:eastAsia="en-GB"/>
        </w:rPr>
        <w:t>“We are confident Scotland has access to an adequate supply of salmon ova.</w:t>
      </w:r>
    </w:p>
    <w:p w:rsidR="008851CA" w:rsidRPr="003E3BD8" w:rsidRDefault="008851CA" w:rsidP="008851CA">
      <w:pPr>
        <w:shd w:val="clear" w:color="auto" w:fill="FFFFFF"/>
        <w:spacing w:before="100" w:beforeAutospacing="1" w:after="100" w:afterAutospacing="1"/>
        <w:ind w:right="225"/>
        <w:rPr>
          <w:rFonts w:ascii="Arial" w:eastAsia="Calibri" w:hAnsi="Arial" w:cs="Arial"/>
          <w:color w:val="000000"/>
          <w:spacing w:val="2"/>
          <w:sz w:val="24"/>
          <w:szCs w:val="24"/>
          <w:lang w:eastAsia="en-GB"/>
        </w:rPr>
      </w:pPr>
      <w:r w:rsidRPr="003E3BD8">
        <w:rPr>
          <w:rFonts w:ascii="Arial" w:eastAsia="Calibri" w:hAnsi="Arial" w:cs="Arial"/>
          <w:color w:val="000000"/>
          <w:spacing w:val="2"/>
          <w:sz w:val="24"/>
          <w:szCs w:val="24"/>
          <w:lang w:eastAsia="en-GB"/>
        </w:rPr>
        <w:t>“Since the suspension of imports from Norway, AquaGEN’s investment in a salmon hatchery in Dumfries and Galloway has come on stream, supplying 50% of Scotland’s ova needs.</w:t>
      </w:r>
    </w:p>
    <w:p w:rsidR="008851CA" w:rsidRPr="003E3BD8" w:rsidRDefault="008851CA" w:rsidP="008851CA">
      <w:pPr>
        <w:shd w:val="clear" w:color="auto" w:fill="FFFFFF"/>
        <w:spacing w:before="100" w:beforeAutospacing="1" w:after="100" w:afterAutospacing="1"/>
        <w:ind w:right="225"/>
        <w:rPr>
          <w:rFonts w:ascii="Arial" w:eastAsia="Calibri" w:hAnsi="Arial" w:cs="Arial"/>
          <w:color w:val="000000"/>
          <w:spacing w:val="2"/>
          <w:sz w:val="24"/>
          <w:szCs w:val="24"/>
          <w:lang w:eastAsia="en-GB"/>
        </w:rPr>
      </w:pPr>
      <w:r w:rsidRPr="003E3BD8">
        <w:rPr>
          <w:rFonts w:ascii="Arial" w:eastAsia="Calibri" w:hAnsi="Arial" w:cs="Arial"/>
          <w:color w:val="000000"/>
          <w:spacing w:val="2"/>
          <w:sz w:val="24"/>
          <w:szCs w:val="24"/>
          <w:lang w:eastAsia="en-GB"/>
        </w:rPr>
        <w:t>“In addition to that, Scottish fish farmers continue to use their own broodstock and we are importing more ova from elsewhere, including Iceland.</w:t>
      </w:r>
    </w:p>
    <w:p w:rsidR="008851CA" w:rsidRPr="003E3BD8" w:rsidRDefault="008851CA" w:rsidP="008851CA">
      <w:pPr>
        <w:shd w:val="clear" w:color="auto" w:fill="FFFFFF"/>
        <w:spacing w:before="100" w:beforeAutospacing="1" w:after="100" w:afterAutospacing="1"/>
        <w:ind w:right="225"/>
        <w:rPr>
          <w:rFonts w:ascii="Arial" w:eastAsia="Calibri" w:hAnsi="Arial" w:cs="Arial"/>
          <w:color w:val="000000"/>
          <w:spacing w:val="2"/>
          <w:sz w:val="24"/>
          <w:szCs w:val="24"/>
          <w:lang w:eastAsia="en-GB"/>
        </w:rPr>
      </w:pPr>
      <w:r w:rsidRPr="003E3BD8">
        <w:rPr>
          <w:rFonts w:ascii="Arial" w:eastAsia="Calibri" w:hAnsi="Arial" w:cs="Arial"/>
          <w:color w:val="000000"/>
          <w:spacing w:val="2"/>
          <w:sz w:val="24"/>
          <w:szCs w:val="24"/>
          <w:lang w:eastAsia="en-GB"/>
        </w:rPr>
        <w:t>“We are, however, monitoring the situation very closely and continuing to press Norway to resolve this matter.”</w:t>
      </w:r>
    </w:p>
    <w:p w:rsidR="008851CA" w:rsidRPr="003E3BD8" w:rsidRDefault="008851CA" w:rsidP="008851CA">
      <w:pPr>
        <w:rPr>
          <w:rFonts w:ascii="Arial" w:eastAsia="Calibri" w:hAnsi="Arial" w:cs="Arial"/>
          <w:color w:val="000000"/>
          <w:sz w:val="24"/>
          <w:szCs w:val="24"/>
          <w:lang w:val="en-US" w:eastAsia="en-GB"/>
        </w:rPr>
      </w:pP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b/>
          <w:bCs/>
          <w:color w:val="000000"/>
          <w:sz w:val="24"/>
          <w:szCs w:val="24"/>
          <w:lang w:eastAsia="en-GB"/>
        </w:rPr>
      </w:pPr>
      <w:r w:rsidRPr="003E3BD8">
        <w:rPr>
          <w:rFonts w:ascii="Arial" w:eastAsia="Calibri" w:hAnsi="Arial" w:cs="Arial"/>
          <w:b/>
          <w:bCs/>
          <w:color w:val="000000"/>
          <w:sz w:val="24"/>
          <w:szCs w:val="24"/>
          <w:lang w:eastAsia="en-GB"/>
        </w:rPr>
        <w:t>FULL MEDIA INQUIRY</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Further to call, I'm writing a story for The Ferret based on new information from Scottish Salmon Watch via a FOI request. Our story is that  -</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Salmon egg imports to Scotland from Norway have been banned due to the risk of a devastating viral disease spreading called Infectious Salmon Anaemia (ISA), we can reveal.</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Millions of salmon eggs, aka ova, have been imported from Norway to Scottish salmon farms and hatcheries in recent years, with Scotland heavily reliant on Norwegian imports.</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Both the Scottish and UK governments have expressed concern over ISA, however, and new documents reveal that exports of Norwegian ova were banned last June following an inspection by the European Free Trade Association's Surveillance Authority.</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The ban remains in place because, according to the Scottish Government, "Norway is unable to ensure that farmed fish/shellfish sent for export to other EEA states will not affect the health of farmed fish/shellfish in those receiving countries".</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 xml:space="preserve">ISA is an infectious viral disease of Atlantic Salmon. The disease was first reported in Norway in 1984, but has since been reported in Canada, the USA, the Faroe Islands, Ireland and Scotland. Both outbreaks of ISA in Scotland in 1998-99 and 2008-09 were successfully eradicated. </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There are no treatments for ISA and it can cause severe losses to infected farms.</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Hundreds of thousands of fish have previously been slaughtered in bids to control outbreaks of ISA, with affected fish farms disinfected and placed under close surveillance.</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 xml:space="preserve">Scottish salmon production is heavily reliant upon the import of Norwegian ova with 90 per cent of ova imports coming from Norway, according to the Scottish Government. </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The documents were released after a freedom of information request by Scottish Salmon Watch.</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They reveal that in 2018 Scotland imported imported 48 million salmon ova from Norway and nearly 24 million in 2019," according to an internal Scottish Government memo in October 2019.</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In 2018, Scotland imported 66 million ova with 48.3 million from Norway, 10.1 million from Iceland and 7.3 million from the Republic of Ireland.</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 xml:space="preserve">The ban on ova exports from Norway in June 2019 led to zero Norwegian imports of ova to Scotland after a shipment to Mowi on 22 May 2019. All shipments after that </w:t>
      </w:r>
      <w:r w:rsidRPr="003E3BD8">
        <w:rPr>
          <w:rFonts w:ascii="Arial" w:eastAsia="Calibri" w:hAnsi="Arial" w:cs="Arial"/>
          <w:color w:val="000000"/>
          <w:sz w:val="24"/>
          <w:szCs w:val="24"/>
          <w:lang w:eastAsia="en-GB"/>
        </w:rPr>
        <w:lastRenderedPageBreak/>
        <w:t>date - at least up to the end of 2019 when data is available - were from Icelandic firm, Stofnfiskur.</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"Salmon farming is a disease-ridden nightmare," said Don Staniford, Director of Scottish Salmon Watch. "Discerning consumers will be shocked to discover that the vast majority of 'Scottish' salmon marketed in glossy advertising by supermarkets is actually sourced as eggs</w:t>
      </w:r>
      <w:r w:rsidRPr="003E3BD8">
        <w:rPr>
          <w:rFonts w:ascii="Arial" w:eastAsia="Calibri" w:hAnsi="Arial" w:cs="Arial"/>
          <w:color w:val="000000"/>
          <w:sz w:val="24"/>
          <w:szCs w:val="24"/>
          <w:lang w:eastAsia="en-GB"/>
        </w:rPr>
        <w:br/>
        <w:t xml:space="preserve">from Norway, Iceland and Ireland. Iceland has now become the #1 importer of ova for use on Scottish salmon due to disease risks in Norway. The ban on imports of ova from Norway should be extended to other countries to protect the genetic integrity of Scottish salmon." </w:t>
      </w:r>
      <w:r w:rsidRPr="003E3BD8">
        <w:rPr>
          <w:rFonts w:ascii="Arial" w:eastAsia="Calibri" w:hAnsi="Arial" w:cs="Arial"/>
          <w:color w:val="000000"/>
          <w:sz w:val="24"/>
          <w:szCs w:val="24"/>
          <w:lang w:eastAsia="en-GB"/>
        </w:rPr>
        <w:br/>
      </w:r>
      <w:r w:rsidRPr="003E3BD8">
        <w:rPr>
          <w:rFonts w:ascii="Arial" w:eastAsia="Calibri" w:hAnsi="Arial" w:cs="Arial"/>
          <w:color w:val="000000"/>
          <w:sz w:val="24"/>
          <w:szCs w:val="24"/>
          <w:lang w:eastAsia="en-GB"/>
        </w:rPr>
        <w:br/>
        <w:t>"A staggering 99% of co-called 'Scottish' salmon is actually controlled and owned by foreign companies with 65% under Norwegian control. The ban on ova imports from Norway is a slap in the face for Norwegian companies exploiting Scotland's wild image. It</w:t>
      </w:r>
      <w:r w:rsidRPr="003E3BD8">
        <w:rPr>
          <w:rFonts w:ascii="Arial" w:eastAsia="Calibri" w:hAnsi="Arial" w:cs="Arial"/>
          <w:color w:val="000000"/>
          <w:sz w:val="24"/>
          <w:szCs w:val="24"/>
          <w:lang w:eastAsia="en-GB"/>
        </w:rPr>
        <w:br/>
        <w:t>beggars belief that Norway bans imports of Scottish ova</w:t>
      </w:r>
      <w:r w:rsidRPr="003E3BD8">
        <w:rPr>
          <w:rFonts w:ascii="Arial" w:eastAsia="Calibri" w:hAnsi="Arial" w:cs="Arial"/>
          <w:b/>
          <w:bCs/>
          <w:color w:val="000000"/>
          <w:sz w:val="24"/>
          <w:szCs w:val="24"/>
          <w:lang w:eastAsia="en-GB"/>
        </w:rPr>
        <w:t xml:space="preserve"> yet the Scottish Government are falling over themselves to import ova from countries (eg Iceland) with a history of disease problems.</w:t>
      </w:r>
      <w:r w:rsidRPr="003E3BD8">
        <w:rPr>
          <w:rFonts w:ascii="Arial" w:eastAsia="Calibri" w:hAnsi="Arial" w:cs="Arial"/>
          <w:color w:val="000000"/>
          <w:sz w:val="24"/>
          <w:szCs w:val="24"/>
          <w:lang w:eastAsia="en-GB"/>
        </w:rPr>
        <w:t>" </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Could you send a comment by 5pm today please, in reply to SSW's claim that Icelandic ova has been problematic as well? Could you also say how this ban has affected fish production due to Scotland's reliance on Norwegian imports?</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Thanks.</w:t>
      </w:r>
    </w:p>
    <w:p w:rsidR="008851CA" w:rsidRPr="003E3BD8" w:rsidRDefault="008851CA" w:rsidP="008851CA">
      <w:pPr>
        <w:rPr>
          <w:rFonts w:ascii="Arial" w:eastAsia="Calibri" w:hAnsi="Arial" w:cs="Arial"/>
          <w:color w:val="000000"/>
          <w:sz w:val="24"/>
          <w:szCs w:val="24"/>
          <w:lang w:eastAsia="en-GB"/>
        </w:rPr>
      </w:pPr>
    </w:p>
    <w:p w:rsidR="008851CA" w:rsidRPr="003E3BD8" w:rsidRDefault="008851CA" w:rsidP="008851CA">
      <w:pPr>
        <w:rPr>
          <w:rFonts w:ascii="Arial" w:eastAsia="Calibri" w:hAnsi="Arial" w:cs="Arial"/>
          <w:color w:val="000000"/>
          <w:sz w:val="24"/>
          <w:szCs w:val="24"/>
          <w:lang w:eastAsia="en-GB"/>
        </w:rPr>
      </w:pPr>
      <w:r w:rsidRPr="003E3BD8">
        <w:rPr>
          <w:rFonts w:ascii="Arial" w:eastAsia="Calibri" w:hAnsi="Arial" w:cs="Arial"/>
          <w:color w:val="000000"/>
          <w:sz w:val="24"/>
          <w:szCs w:val="24"/>
          <w:lang w:eastAsia="en-GB"/>
        </w:rPr>
        <w:t>Kind regards,</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B561C0">
      <w:pPr>
        <w:rPr>
          <w:b/>
        </w:rPr>
      </w:pPr>
    </w:p>
    <w:p w:rsidR="008851CA" w:rsidRPr="003E3BD8" w:rsidRDefault="008851CA" w:rsidP="00B561C0">
      <w:pPr>
        <w:rPr>
          <w: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26 February 2020 08:42</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(MARLAB) </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Undercurrent news report on 'Norway ban'</w:t>
      </w:r>
    </w:p>
    <w:p w:rsidR="008851CA" w:rsidRPr="003E3BD8" w:rsidRDefault="008851CA" w:rsidP="008851CA">
      <w:pPr>
        <w:rPr>
          <w:rFonts w:eastAsia="Calibri"/>
        </w:rPr>
      </w:pPr>
    </w:p>
    <w:p w:rsidR="008851CA" w:rsidRPr="003E3BD8" w:rsidRDefault="00526282" w:rsidP="008851CA">
      <w:pPr>
        <w:rPr>
          <w:rFonts w:ascii="Arial" w:eastAsia="Calibri" w:hAnsi="Arial" w:cs="Arial"/>
          <w:sz w:val="20"/>
          <w:szCs w:val="20"/>
        </w:rPr>
      </w:pPr>
      <w:hyperlink r:id="rId12" w:history="1">
        <w:r w:rsidR="008851CA" w:rsidRPr="003E3BD8">
          <w:rPr>
            <w:rFonts w:ascii="Arial" w:eastAsia="Calibri" w:hAnsi="Arial" w:cs="Arial"/>
            <w:color w:val="0563C1"/>
            <w:sz w:val="20"/>
            <w:szCs w:val="20"/>
            <w:u w:val="single"/>
          </w:rPr>
          <w:t>https://www.undercurrentnews.com/2020/02/25/iceland-replaces-norway-as-main-source-of-scottish-salmon-eggs-following-import-ban-data-shows/</w:t>
        </w:r>
      </w:hyperlink>
    </w:p>
    <w:p w:rsidR="008851CA" w:rsidRPr="003E3BD8" w:rsidRDefault="008851CA" w:rsidP="008851CA">
      <w:pPr>
        <w:rPr>
          <w:rFonts w:ascii="Arial" w:eastAsia="Calibri" w:hAnsi="Arial" w:cs="Arial"/>
          <w:sz w:val="20"/>
          <w:szCs w:val="20"/>
        </w:rPr>
      </w:pPr>
    </w:p>
    <w:p w:rsidR="008851CA" w:rsidRPr="003E3BD8" w:rsidRDefault="008851CA" w:rsidP="008851CA">
      <w:pPr>
        <w:rPr>
          <w:rFonts w:ascii="Arial" w:eastAsia="Calibri" w:hAnsi="Arial" w:cs="Arial"/>
          <w:sz w:val="20"/>
          <w:szCs w:val="20"/>
        </w:rPr>
      </w:pPr>
      <w:r w:rsidRPr="003E3BD8">
        <w:rPr>
          <w:rFonts w:ascii="Arial" w:eastAsia="Calibri" w:hAnsi="Arial" w:cs="Arial"/>
          <w:sz w:val="20"/>
          <w:szCs w:val="20"/>
        </w:rPr>
        <w:t>For info - another report coming out of the FOI data released a couple of weeks ago which inaccurately reports that Scottish Government has temporarily banned imports of salmon ova from Norway.</w:t>
      </w:r>
    </w:p>
    <w:p w:rsidR="008851CA" w:rsidRPr="003E3BD8" w:rsidRDefault="008851CA" w:rsidP="008851CA">
      <w:pPr>
        <w:rPr>
          <w:rFonts w:ascii="Arial" w:eastAsia="Calibri" w:hAnsi="Arial" w:cs="Arial"/>
          <w:sz w:val="20"/>
          <w:szCs w:val="20"/>
        </w:rPr>
      </w:pPr>
    </w:p>
    <w:p w:rsidR="008851CA" w:rsidRPr="003E3BD8" w:rsidRDefault="003E3BD8" w:rsidP="008851CA">
      <w:pPr>
        <w:rPr>
          <w:rFonts w:ascii="Arial" w:eastAsia="Calibri" w:hAnsi="Arial" w:cs="Arial"/>
          <w:sz w:val="20"/>
          <w:szCs w:val="20"/>
          <w:lang w:eastAsia="en-GB"/>
        </w:rPr>
      </w:pPr>
      <w:r w:rsidRPr="003E3BD8">
        <w:rPr>
          <w:rFonts w:ascii="Arial" w:eastAsia="Calibri" w:hAnsi="Arial" w:cs="Arial"/>
          <w:b/>
          <w:bCs/>
          <w:sz w:val="20"/>
          <w:szCs w:val="20"/>
          <w:lang w:eastAsia="en-GB"/>
        </w:rPr>
        <w:t>&lt;REDACTED&gt;</w:t>
      </w:r>
      <w:r w:rsidR="008851CA" w:rsidRPr="003E3BD8">
        <w:rPr>
          <w:rFonts w:ascii="Arial" w:eastAsia="Calibri" w:hAnsi="Arial" w:cs="Arial"/>
          <w:sz w:val="20"/>
          <w:szCs w:val="20"/>
          <w:lang w:eastAsia="en-GB"/>
        </w:rPr>
        <w:t xml:space="preserve"> </w:t>
      </w:r>
      <w:r w:rsidR="008851CA" w:rsidRPr="003E3BD8">
        <w:rPr>
          <w:rFonts w:ascii="Arial" w:eastAsia="Calibri" w:hAnsi="Arial" w:cs="Arial"/>
          <w:sz w:val="20"/>
          <w:szCs w:val="20"/>
          <w:lang w:eastAsia="en-GB"/>
        </w:rPr>
        <w:br/>
      </w:r>
      <w:r w:rsidRPr="003E3BD8">
        <w:rPr>
          <w:rFonts w:ascii="Arial" w:eastAsia="Calibri" w:hAnsi="Arial" w:cs="Arial"/>
          <w:sz w:val="20"/>
          <w:szCs w:val="20"/>
          <w:lang w:eastAsia="en-GB"/>
        </w:rPr>
        <w:t>&lt;REDACTED&gt;</w:t>
      </w:r>
    </w:p>
    <w:p w:rsidR="008851CA" w:rsidRPr="003E3BD8" w:rsidRDefault="008851CA" w:rsidP="008851CA">
      <w:pPr>
        <w:rPr>
          <w:rFonts w:ascii="Arial" w:eastAsia="Calibri" w:hAnsi="Arial" w:cs="Arial"/>
          <w:sz w:val="20"/>
          <w:szCs w:val="20"/>
          <w:lang w:eastAsia="en-GB"/>
        </w:rPr>
      </w:pPr>
      <w:r w:rsidRPr="003E3BD8">
        <w:rPr>
          <w:rFonts w:ascii="Arial" w:eastAsia="Calibri" w:hAnsi="Arial" w:cs="Arial"/>
          <w:sz w:val="20"/>
          <w:szCs w:val="20"/>
          <w:lang w:eastAsia="en-GB"/>
        </w:rPr>
        <w:lastRenderedPageBreak/>
        <w:t>Fish Health Inspectorate</w:t>
      </w:r>
      <w:r w:rsidRPr="003E3BD8">
        <w:rPr>
          <w:rFonts w:ascii="Arial" w:eastAsia="Calibri" w:hAnsi="Arial" w:cs="Arial"/>
          <w:sz w:val="20"/>
          <w:szCs w:val="20"/>
          <w:lang w:eastAsia="en-GB"/>
        </w:rPr>
        <w:br/>
        <w:t xml:space="preserve">Marine Scotland Science </w:t>
      </w:r>
      <w:r w:rsidRPr="003E3BD8">
        <w:rPr>
          <w:rFonts w:ascii="Arial" w:eastAsia="Calibri" w:hAnsi="Arial" w:cs="Arial"/>
          <w:sz w:val="20"/>
          <w:szCs w:val="20"/>
          <w:lang w:eastAsia="en-GB"/>
        </w:rPr>
        <w:br/>
        <w:t xml:space="preserve">Scottish Government | Marine Laboratory | 375 Victoria Road | Aberdeen AB11 9DB </w:t>
      </w:r>
      <w:r w:rsidRPr="003E3BD8">
        <w:rPr>
          <w:rFonts w:ascii="Arial" w:eastAsia="Calibri" w:hAnsi="Arial" w:cs="Arial"/>
          <w:sz w:val="20"/>
          <w:szCs w:val="20"/>
          <w:lang w:eastAsia="en-GB"/>
        </w:rPr>
        <w:br/>
        <w:t xml:space="preserve">Tel: </w:t>
      </w:r>
      <w:r w:rsidR="003E3BD8" w:rsidRPr="003E3BD8">
        <w:rPr>
          <w:rFonts w:ascii="Arial" w:eastAsia="Calibri" w:hAnsi="Arial" w:cs="Arial"/>
          <w:sz w:val="20"/>
          <w:szCs w:val="20"/>
          <w:lang w:eastAsia="en-GB"/>
        </w:rPr>
        <w:t>&lt;REDACTED&gt;</w:t>
      </w:r>
      <w:r w:rsidRPr="003E3BD8">
        <w:rPr>
          <w:rFonts w:ascii="Arial" w:eastAsia="Calibri" w:hAnsi="Arial" w:cs="Arial"/>
          <w:sz w:val="20"/>
          <w:szCs w:val="20"/>
          <w:lang w:eastAsia="en-GB"/>
        </w:rPr>
        <w:br/>
        <w:t>Mob</w:t>
      </w:r>
      <w:r w:rsidR="003E3BD8" w:rsidRPr="003E3BD8">
        <w:rPr>
          <w:rFonts w:ascii="Arial" w:eastAsia="Calibri" w:hAnsi="Arial" w:cs="Arial"/>
          <w:sz w:val="20"/>
          <w:szCs w:val="20"/>
          <w:lang w:eastAsia="en-GB"/>
        </w:rPr>
        <w:t>&lt;REDACTED&gt;</w:t>
      </w:r>
    </w:p>
    <w:p w:rsidR="008851CA" w:rsidRPr="003E3BD8" w:rsidRDefault="008851CA" w:rsidP="008851CA">
      <w:pPr>
        <w:rPr>
          <w:rFonts w:ascii="Arial" w:eastAsia="Calibri" w:hAnsi="Arial" w:cs="Arial"/>
          <w:sz w:val="20"/>
          <w:szCs w:val="20"/>
          <w:lang w:eastAsia="en-GB"/>
        </w:rPr>
      </w:pPr>
      <w:r w:rsidRPr="003E3BD8">
        <w:rPr>
          <w:rFonts w:ascii="Arial" w:eastAsia="Calibri" w:hAnsi="Arial" w:cs="Arial"/>
          <w:sz w:val="20"/>
          <w:szCs w:val="20"/>
          <w:lang w:eastAsia="en-GB"/>
        </w:rPr>
        <w:t xml:space="preserve">Fax: +44 (0)131 244 0944 </w:t>
      </w:r>
    </w:p>
    <w:p w:rsidR="008851CA" w:rsidRPr="003E3BD8" w:rsidRDefault="008851CA" w:rsidP="008851CA">
      <w:pPr>
        <w:rPr>
          <w:rFonts w:ascii="Arial" w:eastAsia="Calibri" w:hAnsi="Arial" w:cs="Arial"/>
          <w:sz w:val="20"/>
          <w:szCs w:val="20"/>
          <w:lang w:eastAsia="en-GB"/>
        </w:rPr>
      </w:pPr>
      <w:r w:rsidRPr="003E3BD8">
        <w:rPr>
          <w:rFonts w:ascii="Arial" w:eastAsia="Calibri" w:hAnsi="Arial" w:cs="Arial"/>
          <w:sz w:val="20"/>
          <w:szCs w:val="20"/>
          <w:lang w:eastAsia="en-GB"/>
        </w:rPr>
        <w:t>S/B: +44 (0)131 244 2500</w:t>
      </w:r>
      <w:r w:rsidRPr="003E3BD8">
        <w:rPr>
          <w:rFonts w:ascii="Arial" w:eastAsia="Calibri" w:hAnsi="Arial" w:cs="Arial"/>
          <w:sz w:val="20"/>
          <w:szCs w:val="20"/>
          <w:lang w:eastAsia="en-GB"/>
        </w:rPr>
        <w:br/>
        <w:t>e:</w:t>
      </w:r>
      <w:r w:rsidRPr="003E3BD8">
        <w:rPr>
          <w:rFonts w:ascii="Arial" w:eastAsia="Calibri" w:hAnsi="Arial" w:cs="Arial"/>
          <w:sz w:val="20"/>
          <w:szCs w:val="20"/>
          <w:u w:val="single"/>
          <w:lang w:eastAsia="en-GB"/>
        </w:rPr>
        <w:t xml:space="preserve"> </w:t>
      </w:r>
      <w:r w:rsidR="003E3BD8" w:rsidRPr="003E3BD8">
        <w:rPr>
          <w:rFonts w:ascii="Arial" w:eastAsia="Calibri" w:hAnsi="Arial" w:cs="Arial"/>
          <w:color w:val="0000FF"/>
          <w:sz w:val="20"/>
          <w:szCs w:val="20"/>
          <w:u w:val="single"/>
          <w:lang w:eastAsia="en-GB"/>
        </w:rPr>
        <w:t>&lt;REDACTED&gt;</w:t>
      </w:r>
      <w:r w:rsidRPr="003E3BD8">
        <w:rPr>
          <w:rFonts w:ascii="Arial" w:eastAsia="Calibri" w:hAnsi="Arial" w:cs="Arial"/>
          <w:color w:val="0000FF"/>
          <w:sz w:val="20"/>
          <w:szCs w:val="20"/>
          <w:u w:val="single"/>
          <w:lang w:eastAsia="en-GB"/>
        </w:rPr>
        <w:t>@gov.scot</w:t>
      </w:r>
      <w:r w:rsidRPr="003E3BD8">
        <w:rPr>
          <w:rFonts w:ascii="Arial" w:eastAsia="Calibri" w:hAnsi="Arial" w:cs="Arial"/>
          <w:sz w:val="20"/>
          <w:szCs w:val="20"/>
          <w:lang w:eastAsia="en-GB"/>
        </w:rPr>
        <w:br/>
        <w:t>w:</w:t>
      </w:r>
      <w:r w:rsidRPr="003E3BD8">
        <w:rPr>
          <w:rFonts w:ascii="Arial" w:eastAsia="Calibri" w:hAnsi="Arial" w:cs="Arial"/>
          <w:sz w:val="20"/>
          <w:szCs w:val="20"/>
          <w:u w:val="single"/>
          <w:lang w:eastAsia="en-GB"/>
        </w:rPr>
        <w:t xml:space="preserve"> </w:t>
      </w:r>
      <w:hyperlink r:id="rId13" w:history="1">
        <w:r w:rsidRPr="003E3BD8">
          <w:rPr>
            <w:rFonts w:ascii="Arial" w:eastAsia="Calibri" w:hAnsi="Arial" w:cs="Arial"/>
            <w:color w:val="0000FF"/>
            <w:sz w:val="20"/>
            <w:szCs w:val="20"/>
            <w:u w:val="single"/>
            <w:lang w:eastAsia="en-GB"/>
          </w:rPr>
          <w:t>http://www.gov.scot/Topics/marine</w:t>
        </w:r>
      </w:hyperlink>
    </w:p>
    <w:p w:rsidR="008851CA" w:rsidRPr="003E3BD8" w:rsidRDefault="008851CA" w:rsidP="00B561C0">
      <w:pPr>
        <w:rPr>
          <w:b/>
        </w:rPr>
      </w:pPr>
    </w:p>
    <w:p w:rsidR="008851CA" w:rsidRPr="003E3BD8" w:rsidRDefault="008851CA" w:rsidP="00B561C0">
      <w:pPr>
        <w:rPr>
          <w:b/>
        </w:rPr>
      </w:pPr>
    </w:p>
    <w:p w:rsidR="008851CA" w:rsidRPr="003E3BD8" w:rsidRDefault="008851CA" w:rsidP="00B561C0">
      <w:pPr>
        <w:rPr>
          <w:b/>
        </w:rPr>
      </w:pPr>
    </w:p>
    <w:p w:rsidR="008851CA" w:rsidRPr="003E3BD8" w:rsidRDefault="0005731D" w:rsidP="008851CA">
      <w:pPr>
        <w:rPr>
          <w:rFonts w:eastAsia="Calibri"/>
          <w:color w:val="44546A"/>
          <w:lang w:eastAsia="en-GB"/>
        </w:rPr>
      </w:pPr>
      <w:r w:rsidRPr="003E3BD8">
        <w:rPr>
          <w:rFonts w:eastAsia="Times New Roman"/>
          <w:b/>
          <w:bCs/>
          <w:lang w:val="en-US" w:eastAsia="en-GB"/>
        </w:rPr>
        <w:t xml:space="preserve">Email </w:t>
      </w:r>
      <w:r w:rsidR="003E3BD8" w:rsidRPr="003E3BD8">
        <w:rPr>
          <w:rFonts w:eastAsia="Times New Roman"/>
          <w:b/>
          <w:bCs/>
          <w:lang w:val="en-US" w:eastAsia="en-GB"/>
        </w:rPr>
        <w:t>&lt;REDACTED&gt;</w:t>
      </w:r>
      <w:r w:rsidRPr="003E3BD8">
        <w:rPr>
          <w:rFonts w:eastAsia="Calibri"/>
          <w:color w:val="0563C1"/>
          <w:u w:val="single"/>
          <w:lang w:eastAsia="en-GB"/>
        </w:rPr>
        <w:t xml:space="preserve"> </w:t>
      </w:r>
      <w:r w:rsidRPr="003E3BD8">
        <w:rPr>
          <w:rFonts w:eastAsia="Calibri"/>
          <w:lang w:eastAsia="en-GB"/>
        </w:rPr>
        <w:t>- Out of scope</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27 February 2020 10:49</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Feedback from Norway - ova suspension</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 thanks. Pretty much as we understood the situation previously but good to see a development appears imminent (though we’ve heard that before). Copying </w:t>
      </w: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for info as we were speaking about this only yesterday.</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Regards, </w:t>
      </w:r>
      <w:r w:rsidR="003E3BD8"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26 February 2020 17:33</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&lt;</w:t>
      </w:r>
      <w:r w:rsidR="003E3BD8" w:rsidRPr="003E3BD8">
        <w:rPr>
          <w:rFonts w:eastAsia="Calibri"/>
          <w:color w:val="0000FF"/>
          <w:u w:val="single"/>
          <w:lang w:val="en-US" w:eastAsia="en-GB"/>
        </w:rPr>
        <w:t>&lt;REDACTED&gt;</w:t>
      </w:r>
      <w:r w:rsidRPr="003E3BD8">
        <w:rPr>
          <w:rFonts w:eastAsia="Calibri"/>
          <w:color w:val="0000FF"/>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FW: Feedback from Norway - ova suspension</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Hi everyone,</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In case anyone was wondering what is happening with the ova suspension please see below the latest correspondence by DEFRA following my persistent enquiries.</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Kind regards</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000FF"/>
          <w:u w:val="single"/>
          <w:lang w:val="en-US" w:eastAsia="en-GB"/>
        </w:rPr>
        <w:t>@defra.gov.uk</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25 February 2020 16:43</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000FF"/>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000FF"/>
          <w:u w:val="single"/>
          <w:lang w:val="en-US" w:eastAsia="en-GB"/>
        </w:rPr>
        <w:t>@defra.gov.uk</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Feedback from Norway - ova suspension</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Calibri"/>
          <w:lang w:eastAsia="en-GB"/>
        </w:rPr>
      </w:pPr>
      <w:r w:rsidRPr="003E3BD8">
        <w:rPr>
          <w:rFonts w:eastAsia="Calibri"/>
          <w:lang w:eastAsia="en-GB"/>
        </w:rPr>
        <w:t xml:space="preserve">Hi </w:t>
      </w:r>
      <w:r w:rsidR="003E3BD8" w:rsidRPr="003E3BD8">
        <w:rPr>
          <w:rFonts w:eastAsia="Calibri"/>
          <w:lang w:eastAsia="en-GB"/>
        </w:rPr>
        <w:t>&lt;REDACTED&gt;</w:t>
      </w:r>
      <w:r w:rsidRPr="003E3BD8">
        <w:rPr>
          <w:rFonts w:eastAsia="Calibri"/>
          <w:lang w:eastAsia="en-GB"/>
        </w:rPr>
        <w:t>,</w:t>
      </w:r>
    </w:p>
    <w:p w:rsidR="008851CA" w:rsidRPr="003E3BD8" w:rsidRDefault="008851CA" w:rsidP="008851CA">
      <w:pPr>
        <w:rPr>
          <w:rFonts w:eastAsia="Calibri"/>
          <w:lang w:eastAsia="en-GB"/>
        </w:rPr>
      </w:pPr>
      <w:r w:rsidRPr="003E3BD8">
        <w:rPr>
          <w:rFonts w:eastAsia="Calibri"/>
          <w:lang w:eastAsia="en-GB"/>
        </w:rPr>
        <w:lastRenderedPageBreak/>
        <w:t> </w:t>
      </w:r>
    </w:p>
    <w:p w:rsidR="008851CA" w:rsidRPr="003E3BD8" w:rsidRDefault="008851CA" w:rsidP="008851CA">
      <w:pPr>
        <w:rPr>
          <w:rFonts w:eastAsia="Calibri"/>
          <w:lang w:eastAsia="en-GB"/>
        </w:rPr>
      </w:pPr>
      <w:r w:rsidRPr="003E3BD8">
        <w:rPr>
          <w:rFonts w:eastAsia="Calibri"/>
          <w:lang w:eastAsia="en-GB"/>
        </w:rPr>
        <w:t>Sorry for the delay with this but we’ve now heard back from Norway regarding an update on the ova suspension.</w:t>
      </w:r>
    </w:p>
    <w:p w:rsidR="008851CA" w:rsidRPr="003E3BD8" w:rsidRDefault="008851CA" w:rsidP="008851CA">
      <w:pPr>
        <w:rPr>
          <w:rFonts w:eastAsia="Calibri"/>
          <w:lang w:eastAsia="en-GB"/>
        </w:rPr>
      </w:pPr>
      <w:r w:rsidRPr="003E3BD8">
        <w:rPr>
          <w:rFonts w:eastAsia="Calibri"/>
          <w:lang w:eastAsia="en-GB"/>
        </w:rPr>
        <w:t> </w:t>
      </w:r>
    </w:p>
    <w:p w:rsidR="008851CA" w:rsidRPr="003E3BD8" w:rsidRDefault="008851CA" w:rsidP="008851CA">
      <w:pPr>
        <w:rPr>
          <w:rFonts w:eastAsia="Calibri"/>
          <w:lang w:eastAsia="en-GB"/>
        </w:rPr>
      </w:pPr>
      <w:r w:rsidRPr="003E3BD8">
        <w:rPr>
          <w:rFonts w:eastAsia="Calibri"/>
          <w:lang w:eastAsia="en-GB"/>
        </w:rPr>
        <w:t>They have informed us that they’ve been in a process of carrying out a comprehensive evaluation of all of their previously Declared ISA-free zones and compartments in order to rule out all possible misunderstandings and lack of fulfilment of the requirements set out in Commission Decision 1554/2015. This process is now in its final stage, and a conclusion will be reached within a few days.</w:t>
      </w:r>
    </w:p>
    <w:p w:rsidR="008851CA" w:rsidRPr="003E3BD8" w:rsidRDefault="008851CA" w:rsidP="008851CA">
      <w:pPr>
        <w:rPr>
          <w:rFonts w:eastAsia="Calibri"/>
          <w:lang w:eastAsia="en-GB"/>
        </w:rPr>
      </w:pPr>
      <w:r w:rsidRPr="003E3BD8">
        <w:rPr>
          <w:rFonts w:eastAsia="Calibri"/>
          <w:lang w:eastAsia="en-GB"/>
        </w:rPr>
        <w:t> </w:t>
      </w:r>
    </w:p>
    <w:p w:rsidR="008851CA" w:rsidRPr="003E3BD8" w:rsidRDefault="008851CA" w:rsidP="008851CA">
      <w:pPr>
        <w:rPr>
          <w:rFonts w:eastAsia="Calibri"/>
          <w:lang w:eastAsia="en-GB"/>
        </w:rPr>
      </w:pPr>
      <w:r w:rsidRPr="003E3BD8">
        <w:rPr>
          <w:rFonts w:eastAsia="Calibri"/>
          <w:lang w:eastAsia="en-GB"/>
        </w:rPr>
        <w:t>Therefore, they’ve said that at the moment they’re not able to give more details on which compartments will be reintroduced on their list, but will provide more information as soon as the final decision is made.</w:t>
      </w:r>
    </w:p>
    <w:p w:rsidR="008851CA" w:rsidRPr="003E3BD8" w:rsidRDefault="008851CA" w:rsidP="008851CA">
      <w:pPr>
        <w:rPr>
          <w:rFonts w:eastAsia="Calibri"/>
          <w:lang w:eastAsia="en-GB"/>
        </w:rPr>
      </w:pPr>
      <w:r w:rsidRPr="003E3BD8">
        <w:rPr>
          <w:rFonts w:eastAsia="Calibri"/>
          <w:lang w:eastAsia="en-GB"/>
        </w:rPr>
        <w:t> </w:t>
      </w:r>
    </w:p>
    <w:p w:rsidR="008851CA" w:rsidRPr="003E3BD8" w:rsidRDefault="008851CA" w:rsidP="008851CA">
      <w:pPr>
        <w:rPr>
          <w:rFonts w:eastAsia="Calibri"/>
          <w:lang w:eastAsia="en-GB"/>
        </w:rPr>
      </w:pPr>
      <w:r w:rsidRPr="003E3BD8">
        <w:rPr>
          <w:rFonts w:eastAsia="Calibri"/>
          <w:lang w:eastAsia="en-GB"/>
        </w:rPr>
        <w:t>I will let you know as and when we receive more information.</w:t>
      </w:r>
    </w:p>
    <w:p w:rsidR="008851CA" w:rsidRPr="003E3BD8" w:rsidRDefault="008851CA" w:rsidP="008851CA">
      <w:pPr>
        <w:rPr>
          <w:rFonts w:eastAsia="Calibri"/>
          <w:lang w:eastAsia="en-GB"/>
        </w:rPr>
      </w:pPr>
      <w:r w:rsidRPr="003E3BD8">
        <w:rPr>
          <w:rFonts w:eastAsia="Calibri"/>
          <w:lang w:eastAsia="en-GB"/>
        </w:rPr>
        <w:t> </w:t>
      </w:r>
    </w:p>
    <w:p w:rsidR="008851CA" w:rsidRPr="003E3BD8" w:rsidRDefault="008851CA" w:rsidP="008851CA">
      <w:pPr>
        <w:rPr>
          <w:rFonts w:eastAsia="Calibri"/>
          <w:lang w:eastAsia="en-GB"/>
        </w:rPr>
      </w:pPr>
      <w:r w:rsidRPr="003E3BD8">
        <w:rPr>
          <w:rFonts w:eastAsia="Calibri"/>
          <w:lang w:eastAsia="en-GB"/>
        </w:rPr>
        <w:t>Best wishes,</w:t>
      </w:r>
    </w:p>
    <w:p w:rsidR="008851CA" w:rsidRPr="003E3BD8" w:rsidRDefault="008851CA" w:rsidP="008851CA">
      <w:pPr>
        <w:rPr>
          <w:rFonts w:eastAsia="Calibri"/>
          <w:lang w:eastAsia="en-GB"/>
        </w:rPr>
      </w:pPr>
      <w:r w:rsidRPr="003E3BD8">
        <w:rPr>
          <w:rFonts w:eastAsia="Calibri"/>
          <w:lang w:eastAsia="en-GB"/>
        </w:rPr>
        <w:t> </w:t>
      </w:r>
    </w:p>
    <w:p w:rsidR="008851CA" w:rsidRPr="003E3BD8" w:rsidRDefault="003E3BD8" w:rsidP="008851CA">
      <w:pPr>
        <w:rPr>
          <w:rFonts w:eastAsia="Calibri"/>
          <w:lang w:eastAsia="en-GB"/>
        </w:rPr>
      </w:pPr>
      <w:r w:rsidRPr="003E3BD8">
        <w:rPr>
          <w:rFonts w:eastAsia="Calibri"/>
          <w:lang w:eastAsia="en-GB"/>
        </w:rPr>
        <w:t>&lt;REDACTED&gt;</w:t>
      </w:r>
    </w:p>
    <w:p w:rsidR="008851CA" w:rsidRPr="003E3BD8" w:rsidRDefault="008851CA" w:rsidP="008851CA">
      <w:pPr>
        <w:rPr>
          <w:rFonts w:eastAsia="Calibri"/>
          <w:lang w:eastAsia="en-GB"/>
        </w:rPr>
      </w:pPr>
      <w:r w:rsidRPr="003E3BD8">
        <w:rPr>
          <w:rFonts w:eastAsia="Calibri"/>
          <w:lang w:eastAsia="en-GB"/>
        </w:rPr>
        <w:t> </w:t>
      </w:r>
    </w:p>
    <w:p w:rsidR="008851CA" w:rsidRPr="003E3BD8" w:rsidRDefault="003E3BD8" w:rsidP="008851CA">
      <w:pPr>
        <w:rPr>
          <w:rFonts w:eastAsia="Calibri"/>
          <w:lang w:eastAsia="en-GB"/>
        </w:rPr>
      </w:pPr>
      <w:r w:rsidRPr="003E3BD8">
        <w:rPr>
          <w:rFonts w:eastAsia="Calibri"/>
          <w:b/>
          <w:bCs/>
          <w:lang w:eastAsia="en-GB"/>
        </w:rPr>
        <w:t>&lt;REDACTED&gt;</w:t>
      </w:r>
    </w:p>
    <w:p w:rsidR="008851CA" w:rsidRPr="003E3BD8" w:rsidRDefault="003E3BD8" w:rsidP="008851CA">
      <w:pPr>
        <w:rPr>
          <w:rFonts w:eastAsia="Calibri"/>
          <w:lang w:eastAsia="en-GB"/>
        </w:rPr>
      </w:pPr>
      <w:r w:rsidRPr="003E3BD8">
        <w:rPr>
          <w:rFonts w:eastAsia="Calibri"/>
          <w:lang w:eastAsia="en-GB"/>
        </w:rPr>
        <w:t>&lt;REDACTED&gt;</w:t>
      </w:r>
    </w:p>
    <w:p w:rsidR="008851CA" w:rsidRPr="003E3BD8" w:rsidRDefault="008851CA" w:rsidP="008851CA">
      <w:pPr>
        <w:rPr>
          <w:rFonts w:eastAsia="Calibri"/>
          <w:lang w:eastAsia="en-GB"/>
        </w:rPr>
      </w:pPr>
      <w:r w:rsidRPr="003E3BD8">
        <w:rPr>
          <w:rFonts w:eastAsia="Calibri"/>
          <w:lang w:eastAsia="en-GB"/>
        </w:rPr>
        <w:t>Aquatic Animal Health | Animal &amp; Plant Health</w:t>
      </w:r>
    </w:p>
    <w:p w:rsidR="008851CA" w:rsidRPr="003E3BD8" w:rsidRDefault="008851CA" w:rsidP="008851CA">
      <w:pPr>
        <w:rPr>
          <w:rFonts w:eastAsia="Calibri"/>
          <w:lang w:eastAsia="en-GB"/>
        </w:rPr>
      </w:pPr>
      <w:r w:rsidRPr="003E3BD8">
        <w:rPr>
          <w:rFonts w:eastAsia="Calibri"/>
          <w:b/>
          <w:bCs/>
          <w:color w:val="00B050"/>
          <w:lang w:eastAsia="en-GB"/>
        </w:rPr>
        <w:t xml:space="preserve">Department for Environment Food &amp; Rural Affairs </w:t>
      </w:r>
    </w:p>
    <w:p w:rsidR="008851CA" w:rsidRPr="003E3BD8" w:rsidRDefault="008851CA" w:rsidP="008851CA">
      <w:pPr>
        <w:rPr>
          <w:rFonts w:eastAsia="Calibri"/>
          <w:lang w:eastAsia="en-GB"/>
        </w:rPr>
      </w:pPr>
      <w:r w:rsidRPr="003E3BD8">
        <w:rPr>
          <w:rFonts w:eastAsia="Calibri"/>
          <w:lang w:eastAsia="en-GB"/>
        </w:rPr>
        <w:t>Area 2B Nobel House | 17 Smith Square | London SW1P 3JR</w:t>
      </w:r>
    </w:p>
    <w:p w:rsidR="008851CA" w:rsidRPr="003E3BD8" w:rsidRDefault="003E3BD8" w:rsidP="008851CA">
      <w:pPr>
        <w:rPr>
          <w:rFonts w:eastAsia="Calibri"/>
          <w:lang w:eastAsia="en-GB"/>
        </w:rPr>
      </w:pPr>
      <w:r w:rsidRPr="003E3BD8">
        <w:rPr>
          <w:rFonts w:eastAsia="Calibri"/>
          <w:color w:val="0563C1"/>
          <w:u w:val="single"/>
          <w:lang w:eastAsia="en-GB"/>
        </w:rPr>
        <w:t>&lt;REDACTED&gt;</w:t>
      </w:r>
      <w:r w:rsidR="008851CA" w:rsidRPr="003E3BD8">
        <w:rPr>
          <w:rFonts w:eastAsia="Calibri"/>
          <w:color w:val="0563C1"/>
          <w:u w:val="single"/>
          <w:lang w:eastAsia="en-GB"/>
        </w:rPr>
        <w:t>@defra.gov.uk</w:t>
      </w:r>
      <w:r w:rsidR="008851CA" w:rsidRPr="003E3BD8">
        <w:rPr>
          <w:rFonts w:eastAsia="Calibri"/>
          <w:lang w:eastAsia="en-GB"/>
        </w:rPr>
        <w:t xml:space="preserve"> | </w:t>
      </w:r>
      <w:r w:rsidRPr="003E3BD8">
        <w:rPr>
          <w:rFonts w:eastAsia="Calibri"/>
          <w:lang w:eastAsia="en-GB"/>
        </w:rPr>
        <w:t>&lt;REDACTED&gt;</w:t>
      </w:r>
      <w:r w:rsidR="008851CA" w:rsidRPr="003E3BD8">
        <w:rPr>
          <w:rFonts w:eastAsia="Calibri"/>
          <w:lang w:eastAsia="en-GB"/>
        </w:rPr>
        <w:t xml:space="preserve"> </w:t>
      </w:r>
    </w:p>
    <w:p w:rsidR="008851CA" w:rsidRPr="003E3BD8" w:rsidRDefault="008851CA" w:rsidP="008851CA">
      <w:pPr>
        <w:rPr>
          <w:rFonts w:eastAsia="Calibri"/>
          <w:lang w:eastAsia="en-GB"/>
        </w:rPr>
      </w:pPr>
      <w:r w:rsidRPr="003E3BD8">
        <w:rPr>
          <w:rFonts w:eastAsia="Calibri"/>
          <w:sz w:val="20"/>
          <w:szCs w:val="20"/>
          <w:lang w:eastAsia="en-GB"/>
        </w:rPr>
        <w:t>For those in Defra:</w:t>
      </w:r>
      <w:r w:rsidRPr="003E3BD8">
        <w:rPr>
          <w:rFonts w:eastAsia="Calibri"/>
          <w:color w:val="1F497D"/>
          <w:sz w:val="20"/>
          <w:szCs w:val="20"/>
          <w:lang w:eastAsia="en-GB"/>
        </w:rPr>
        <w:t xml:space="preserve"> </w:t>
      </w:r>
      <w:hyperlink r:id="rId14" w:history="1">
        <w:r w:rsidRPr="003E3BD8">
          <w:rPr>
            <w:rFonts w:eastAsia="Calibri"/>
            <w:color w:val="2F5496"/>
            <w:sz w:val="20"/>
            <w:szCs w:val="20"/>
            <w:u w:val="single"/>
            <w:lang w:eastAsia="en-GB"/>
          </w:rPr>
          <w:t>find me on people finder</w:t>
        </w:r>
      </w:hyperlink>
      <w:r w:rsidRPr="003E3BD8">
        <w:rPr>
          <w:rFonts w:eastAsia="Calibri"/>
          <w:color w:val="2F5496"/>
          <w:sz w:val="20"/>
          <w:szCs w:val="20"/>
          <w:lang w:eastAsia="en-GB"/>
        </w:rPr>
        <w:t xml:space="preserve">; </w:t>
      </w:r>
      <w:hyperlink r:id="rId15" w:history="1">
        <w:r w:rsidRPr="003E3BD8">
          <w:rPr>
            <w:rFonts w:eastAsia="Calibri"/>
            <w:color w:val="2F5496"/>
            <w:sz w:val="20"/>
            <w:szCs w:val="20"/>
            <w:u w:val="single"/>
            <w:lang w:eastAsia="en-GB"/>
          </w:rPr>
          <w:t>FAPHET Organogram</w:t>
        </w:r>
      </w:hyperlink>
    </w:p>
    <w:p w:rsidR="008851CA" w:rsidRPr="003E3BD8" w:rsidRDefault="003E3BD8" w:rsidP="008851CA">
      <w:pPr>
        <w:rPr>
          <w:rFonts w:eastAsia="Calibri"/>
          <w:lang w:eastAsia="en-GB"/>
        </w:rPr>
      </w:pPr>
      <w:r w:rsidRPr="003E3BD8">
        <w:rPr>
          <w:rFonts w:eastAsia="Calibri"/>
          <w:sz w:val="18"/>
          <w:szCs w:val="18"/>
          <w:lang w:eastAsia="en-GB"/>
        </w:rPr>
        <w:t>&lt;REDACTED&gt;</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@defra.gov.uk&gt;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12 March 2020 13:36</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@daera-ni.gov.uk&gt;; </w:t>
      </w:r>
      <w:r w:rsidR="003E3BD8" w:rsidRPr="003E3BD8">
        <w:rPr>
          <w:rFonts w:eastAsia="Times New Roman"/>
          <w:lang w:val="en-US" w:eastAsia="en-GB"/>
        </w:rPr>
        <w:t>&lt;REDACTED&gt;</w:t>
      </w:r>
      <w:r w:rsidRPr="003E3BD8">
        <w:rPr>
          <w:rFonts w:eastAsia="Times New Roman"/>
          <w:lang w:val="en-US" w:eastAsia="en-GB"/>
        </w:rPr>
        <w:t xml:space="preserve">@gov.wales; </w:t>
      </w:r>
      <w:r w:rsidR="003E3BD8" w:rsidRPr="003E3BD8">
        <w:rPr>
          <w:rFonts w:eastAsia="Times New Roman"/>
          <w:lang w:val="en-US" w:eastAsia="en-GB"/>
        </w:rPr>
        <w:t>&lt;REDACTED&gt;</w:t>
      </w:r>
      <w:r w:rsidRPr="003E3BD8">
        <w:rPr>
          <w:rFonts w:eastAsia="Times New Roman"/>
          <w:lang w:val="en-US" w:eastAsia="en-GB"/>
        </w:rPr>
        <w:t xml:space="preserve">@gov.wales' </w:t>
      </w:r>
      <w:r w:rsidR="003E3BD8" w:rsidRPr="003E3BD8">
        <w:rPr>
          <w:rFonts w:eastAsia="Times New Roman"/>
          <w:lang w:val="en-US" w:eastAsia="en-GB"/>
        </w:rPr>
        <w:t>&lt;REDACTED&gt;</w:t>
      </w:r>
      <w:r w:rsidRPr="003E3BD8">
        <w:rPr>
          <w:rFonts w:eastAsia="Times New Roman"/>
          <w:lang w:val="en-US" w:eastAsia="en-GB"/>
        </w:rPr>
        <w:t xml:space="preserve">@gov.wales&gt;;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@scotland.gsi.gov.uk&gt;;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@daera-ni.gov.uk&gt;; </w:t>
      </w:r>
      <w:r w:rsidR="003E3BD8" w:rsidRPr="003E3BD8">
        <w:rPr>
          <w:rFonts w:eastAsia="Times New Roman"/>
          <w:lang w:val="en-US" w:eastAsia="en-GB"/>
        </w:rPr>
        <w:t>&lt;REDACTED&gt;</w:t>
      </w:r>
      <w:r w:rsidRPr="003E3BD8">
        <w:rPr>
          <w:rFonts w:eastAsia="Times New Roman"/>
          <w:lang w:val="en-US" w:eastAsia="en-GB"/>
        </w:rPr>
        <w:t>@daera-ni.gov.uk</w:t>
      </w:r>
      <w:r w:rsidRPr="003E3BD8">
        <w:rPr>
          <w:rFonts w:eastAsia="Times New Roman"/>
          <w:lang w:val="en-US" w:eastAsia="en-GB"/>
        </w:rPr>
        <w:br/>
      </w:r>
      <w:r w:rsidRPr="003E3BD8">
        <w:rPr>
          <w:rFonts w:eastAsia="Times New Roman"/>
          <w:b/>
          <w:bCs/>
          <w:lang w:val="en-US" w:eastAsia="en-GB"/>
        </w:rPr>
        <w:t>Cc:</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@defra.gov.uk&gt;;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@defra.gov.uk&gt;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Norweigen Temporary ova suspension update</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eastAsia="en-GB"/>
        </w:rPr>
      </w:pPr>
      <w:r w:rsidRPr="003E3BD8">
        <w:rPr>
          <w:rFonts w:eastAsia="Times New Roman"/>
          <w:lang w:eastAsia="en-GB"/>
        </w:rPr>
        <w:t>Dear all,</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t>Please find information below regarding the Norwegian self-imposed suspension of  health certification of live aquaculture animals from certain ISA-free zones and compartments.</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t>They have now confirmed that the Norwegian Food Safety Authority has decided to lift the suspension for the following compartments as from 6</w:t>
      </w:r>
      <w:r w:rsidRPr="003E3BD8">
        <w:rPr>
          <w:rFonts w:eastAsia="Times New Roman"/>
          <w:sz w:val="15"/>
          <w:szCs w:val="15"/>
          <w:vertAlign w:val="superscript"/>
          <w:lang w:eastAsia="en-GB"/>
        </w:rPr>
        <w:t>th</w:t>
      </w:r>
      <w:r w:rsidRPr="003E3BD8">
        <w:rPr>
          <w:rFonts w:eastAsia="Times New Roman"/>
          <w:lang w:eastAsia="en-GB"/>
        </w:rPr>
        <w:t xml:space="preserve"> March 2020:</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numPr>
          <w:ilvl w:val="0"/>
          <w:numId w:val="7"/>
        </w:numPr>
        <w:spacing w:before="100" w:beforeAutospacing="1" w:after="100" w:afterAutospacing="1"/>
        <w:rPr>
          <w:rFonts w:eastAsia="Times New Roman"/>
          <w:lang w:eastAsia="en-GB"/>
        </w:rPr>
      </w:pPr>
      <w:r w:rsidRPr="003E3BD8">
        <w:rPr>
          <w:rFonts w:eastAsia="Times New Roman"/>
          <w:lang w:eastAsia="en-GB"/>
        </w:rPr>
        <w:t>Compartment 18000 - Rimstad, Company AquaGen</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numPr>
          <w:ilvl w:val="0"/>
          <w:numId w:val="8"/>
        </w:numPr>
        <w:spacing w:before="100" w:beforeAutospacing="1" w:after="100" w:afterAutospacing="1"/>
        <w:rPr>
          <w:rFonts w:eastAsia="Times New Roman"/>
          <w:lang w:eastAsia="en-GB"/>
        </w:rPr>
      </w:pPr>
      <w:r w:rsidRPr="003E3BD8">
        <w:rPr>
          <w:rFonts w:eastAsia="Times New Roman"/>
          <w:lang w:eastAsia="en-GB"/>
        </w:rPr>
        <w:t>Compartment 12917 – Sjølseng – Hall 6, Veksthall 1 og 2, Company AquaGen</w:t>
      </w:r>
    </w:p>
    <w:p w:rsidR="008851CA" w:rsidRPr="003E3BD8" w:rsidRDefault="008851CA" w:rsidP="008851CA">
      <w:pPr>
        <w:rPr>
          <w:rFonts w:eastAsia="Times New Roman"/>
          <w:lang w:eastAsia="en-GB"/>
        </w:rPr>
      </w:pPr>
      <w:r w:rsidRPr="003E3BD8">
        <w:rPr>
          <w:rFonts w:eastAsia="Times New Roman"/>
          <w:lang w:eastAsia="en-GB"/>
        </w:rPr>
        <w:lastRenderedPageBreak/>
        <w:t> </w:t>
      </w:r>
    </w:p>
    <w:p w:rsidR="008851CA" w:rsidRPr="003E3BD8" w:rsidRDefault="008851CA" w:rsidP="008851CA">
      <w:pPr>
        <w:numPr>
          <w:ilvl w:val="0"/>
          <w:numId w:val="9"/>
        </w:numPr>
        <w:spacing w:before="100" w:beforeAutospacing="1" w:after="100" w:afterAutospacing="1"/>
        <w:rPr>
          <w:rFonts w:eastAsia="Times New Roman"/>
          <w:lang w:eastAsia="en-GB"/>
        </w:rPr>
      </w:pPr>
      <w:r w:rsidRPr="003E3BD8">
        <w:rPr>
          <w:rFonts w:eastAsia="Times New Roman"/>
          <w:lang w:eastAsia="en-GB"/>
        </w:rPr>
        <w:t>Compartment 12917 – Sjølseng -  Hall 2, Company AquaGen</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t>Consequently, live ova produced at those compartments will from now on be certified for export to UK.</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t>Best wishes,</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3E3BD8" w:rsidP="008851CA">
      <w:pPr>
        <w:rPr>
          <w:rFonts w:eastAsia="Times New Roman"/>
          <w:lang w:eastAsia="en-GB"/>
        </w:rPr>
      </w:pPr>
      <w:r w:rsidRPr="003E3BD8">
        <w:rPr>
          <w:rFonts w:eastAsia="Times New Roman"/>
          <w:lang w:eastAsia="en-GB"/>
        </w:rPr>
        <w:t>&lt;REDACTED&gt;</w:t>
      </w:r>
    </w:p>
    <w:p w:rsidR="008851CA" w:rsidRPr="003E3BD8" w:rsidRDefault="003E3BD8" w:rsidP="008851CA">
      <w:pPr>
        <w:rPr>
          <w:rFonts w:eastAsia="Times New Roman"/>
          <w:lang w:eastAsia="en-GB"/>
        </w:rPr>
      </w:pPr>
      <w:r w:rsidRPr="003E3BD8">
        <w:rPr>
          <w:rFonts w:eastAsia="Times New Roman"/>
          <w:b/>
          <w:bCs/>
          <w:lang w:eastAsia="en-GB"/>
        </w:rPr>
        <w:t>&lt;REDACTED&gt;</w:t>
      </w:r>
    </w:p>
    <w:p w:rsidR="008851CA" w:rsidRPr="003E3BD8" w:rsidRDefault="003E3BD8" w:rsidP="008851CA">
      <w:pPr>
        <w:rPr>
          <w:rFonts w:eastAsia="Times New Roman"/>
          <w:lang w:eastAsia="en-GB"/>
        </w:rPr>
      </w:pPr>
      <w:r w:rsidRPr="003E3BD8">
        <w:rPr>
          <w:rFonts w:eastAsia="Times New Roman"/>
          <w:lang w:eastAsia="en-GB"/>
        </w:rPr>
        <w:t>&lt;REDACTED&gt;</w:t>
      </w:r>
    </w:p>
    <w:p w:rsidR="008851CA" w:rsidRPr="003E3BD8" w:rsidRDefault="008851CA" w:rsidP="008851CA">
      <w:pPr>
        <w:rPr>
          <w:rFonts w:eastAsia="Times New Roman"/>
          <w:lang w:eastAsia="en-GB"/>
        </w:rPr>
      </w:pPr>
      <w:r w:rsidRPr="003E3BD8">
        <w:rPr>
          <w:rFonts w:eastAsia="Times New Roman"/>
          <w:lang w:eastAsia="en-GB"/>
        </w:rPr>
        <w:t>Aquatic Animal Health | Animal &amp; Plant Health</w:t>
      </w:r>
    </w:p>
    <w:p w:rsidR="008851CA" w:rsidRPr="003E3BD8" w:rsidRDefault="008851CA" w:rsidP="008851CA">
      <w:pPr>
        <w:rPr>
          <w:rFonts w:eastAsia="Times New Roman"/>
          <w:lang w:eastAsia="en-GB"/>
        </w:rPr>
      </w:pPr>
      <w:r w:rsidRPr="003E3BD8">
        <w:rPr>
          <w:rFonts w:eastAsia="Times New Roman"/>
          <w:b/>
          <w:bCs/>
          <w:color w:val="00B050"/>
          <w:lang w:eastAsia="en-GB"/>
        </w:rPr>
        <w:t xml:space="preserve">Department for Environment Food &amp; Rural Affairs </w:t>
      </w:r>
    </w:p>
    <w:p w:rsidR="008851CA" w:rsidRPr="003E3BD8" w:rsidRDefault="008851CA" w:rsidP="008851CA">
      <w:pPr>
        <w:rPr>
          <w:rFonts w:eastAsia="Times New Roman"/>
          <w:lang w:eastAsia="en-GB"/>
        </w:rPr>
      </w:pPr>
      <w:r w:rsidRPr="003E3BD8">
        <w:rPr>
          <w:rFonts w:eastAsia="Times New Roman"/>
          <w:lang w:eastAsia="en-GB"/>
        </w:rPr>
        <w:t>Area 2B Nobel House | 17 Smith Square | London SW1P 3JR</w:t>
      </w:r>
    </w:p>
    <w:p w:rsidR="008851CA" w:rsidRPr="003E3BD8" w:rsidRDefault="003E3BD8" w:rsidP="008851CA">
      <w:pPr>
        <w:rPr>
          <w:rFonts w:eastAsia="Times New Roman"/>
          <w:lang w:eastAsia="en-GB"/>
        </w:rPr>
      </w:pPr>
      <w:r w:rsidRPr="003E3BD8">
        <w:rPr>
          <w:rFonts w:eastAsia="Times New Roman"/>
          <w:color w:val="0563C1"/>
          <w:u w:val="single"/>
          <w:lang w:eastAsia="en-GB"/>
        </w:rPr>
        <w:t>&lt;REDACTED&gt;</w:t>
      </w:r>
      <w:r w:rsidR="008851CA" w:rsidRPr="003E3BD8">
        <w:rPr>
          <w:rFonts w:eastAsia="Times New Roman"/>
          <w:color w:val="0563C1"/>
          <w:u w:val="single"/>
          <w:lang w:eastAsia="en-GB"/>
        </w:rPr>
        <w:t>@defra.gov.uk</w:t>
      </w:r>
      <w:r w:rsidR="008851CA" w:rsidRPr="003E3BD8">
        <w:rPr>
          <w:rFonts w:eastAsia="Times New Roman"/>
          <w:lang w:eastAsia="en-GB"/>
        </w:rPr>
        <w:t xml:space="preserve"> | 020802 65135 </w:t>
      </w:r>
    </w:p>
    <w:p w:rsidR="008851CA" w:rsidRPr="003E3BD8" w:rsidRDefault="008851CA" w:rsidP="008851CA">
      <w:pPr>
        <w:rPr>
          <w:rFonts w:eastAsia="Times New Roman"/>
          <w:lang w:eastAsia="en-GB"/>
        </w:rPr>
      </w:pPr>
      <w:r w:rsidRPr="003E3BD8">
        <w:rPr>
          <w:rFonts w:eastAsia="Times New Roman"/>
          <w:sz w:val="20"/>
          <w:szCs w:val="20"/>
          <w:lang w:eastAsia="en-GB"/>
        </w:rPr>
        <w:t>For those in Defra:</w:t>
      </w:r>
      <w:r w:rsidRPr="003E3BD8">
        <w:rPr>
          <w:rFonts w:eastAsia="Times New Roman"/>
          <w:color w:val="1F497D"/>
          <w:sz w:val="20"/>
          <w:szCs w:val="20"/>
          <w:lang w:eastAsia="en-GB"/>
        </w:rPr>
        <w:t xml:space="preserve"> </w:t>
      </w:r>
      <w:hyperlink r:id="rId16" w:history="1">
        <w:r w:rsidRPr="003E3BD8">
          <w:rPr>
            <w:rFonts w:eastAsia="Times New Roman"/>
            <w:color w:val="2F5496"/>
            <w:sz w:val="20"/>
            <w:szCs w:val="20"/>
            <w:u w:val="single"/>
            <w:lang w:eastAsia="en-GB"/>
          </w:rPr>
          <w:t>find me on people finder</w:t>
        </w:r>
      </w:hyperlink>
      <w:r w:rsidRPr="003E3BD8">
        <w:rPr>
          <w:rFonts w:eastAsia="Times New Roman"/>
          <w:color w:val="2F5496"/>
          <w:sz w:val="20"/>
          <w:szCs w:val="20"/>
          <w:lang w:eastAsia="en-GB"/>
        </w:rPr>
        <w:t xml:space="preserve">; </w:t>
      </w:r>
      <w:hyperlink r:id="rId17" w:history="1">
        <w:r w:rsidRPr="003E3BD8">
          <w:rPr>
            <w:rFonts w:eastAsia="Times New Roman"/>
            <w:color w:val="2F5496"/>
            <w:sz w:val="20"/>
            <w:szCs w:val="20"/>
            <w:u w:val="single"/>
            <w:lang w:eastAsia="en-GB"/>
          </w:rPr>
          <w:t>FAPHET Organogram</w:t>
        </w:r>
      </w:hyperlink>
    </w:p>
    <w:p w:rsidR="008851CA" w:rsidRPr="003E3BD8" w:rsidRDefault="003E3BD8" w:rsidP="008851CA">
      <w:pPr>
        <w:rPr>
          <w:rFonts w:eastAsia="Times New Roman"/>
          <w:lang w:eastAsia="en-GB"/>
        </w:rPr>
      </w:pPr>
      <w:r w:rsidRPr="003E3BD8">
        <w:rPr>
          <w:rFonts w:eastAsia="Times New Roman"/>
          <w:sz w:val="18"/>
          <w:szCs w:val="18"/>
          <w:lang w:eastAsia="en-GB"/>
        </w:rPr>
        <w:t>&lt;REDACTED&gt;</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@gov.scot&gt;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13 March 2020 11:47</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@scotland.gsi.gov.uk&gt;</w:t>
      </w:r>
      <w:r w:rsidRPr="003E3BD8">
        <w:rPr>
          <w:rFonts w:eastAsia="Times New Roman"/>
          <w:lang w:val="en-US" w:eastAsia="en-GB"/>
        </w:rPr>
        <w:br/>
      </w:r>
      <w:r w:rsidRPr="003E3BD8">
        <w:rPr>
          <w:rFonts w:eastAsia="Times New Roman"/>
          <w:b/>
          <w:bCs/>
          <w:lang w:val="en-US" w:eastAsia="en-GB"/>
        </w:rPr>
        <w:t>Cc:</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 xml:space="preserve">@gov.scot&gt;; </w:t>
      </w:r>
      <w:r w:rsidR="003E3BD8" w:rsidRPr="003E3BD8">
        <w:rPr>
          <w:rFonts w:eastAsia="Times New Roman"/>
          <w:lang w:val="en-US" w:eastAsia="en-GB"/>
        </w:rPr>
        <w:t>&lt;REDACTED&gt;</w:t>
      </w:r>
      <w:r w:rsidRPr="003E3BD8">
        <w:rPr>
          <w:rFonts w:eastAsia="Times New Roman"/>
          <w:lang w:val="en-US" w:eastAsia="en-GB"/>
        </w:rPr>
        <w:t xml:space="preserve"> (MARLAB) </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RE: Export of Ova ban lifted by Norway- Submission - 12.3.20 (003)</w:t>
      </w:r>
    </w:p>
    <w:p w:rsidR="008851CA" w:rsidRPr="003E3BD8" w:rsidRDefault="008851CA" w:rsidP="008851CA">
      <w:pPr>
        <w:spacing w:line="240" w:lineRule="atLeast"/>
        <w:rPr>
          <w:rFonts w:ascii="Arial" w:eastAsia="Calibri" w:hAnsi="Arial" w:cs="Arial"/>
          <w:sz w:val="24"/>
          <w:szCs w:val="24"/>
          <w:lang w:eastAsia="en-GB"/>
        </w:rPr>
      </w:pPr>
    </w:p>
    <w:p w:rsidR="008851CA" w:rsidRPr="003E3BD8" w:rsidRDefault="003E3BD8"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The line which has gone up is factually correct and can stand. What I flagged up is that this will have an unknown effect upon the supply of ova to Scotland, particularly with the Sjolseng compartment. At present we don’t have the data to predict what this may mean for ova supply going forwards.</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3E3BD8"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&lt;REDACTED&gt;</w:t>
      </w:r>
      <w:r w:rsidR="0005731D" w:rsidRPr="003E3BD8">
        <w:rPr>
          <w:rFonts w:ascii="Arial" w:eastAsia="Calibri" w:hAnsi="Arial" w:cs="Arial"/>
          <w:color w:val="44546A"/>
          <w:sz w:val="24"/>
          <w:szCs w:val="24"/>
        </w:rPr>
        <w:t xml:space="preserve"> – Out of scope.</w:t>
      </w:r>
      <w:r w:rsidR="008851CA" w:rsidRPr="003E3BD8">
        <w:rPr>
          <w:rFonts w:ascii="Arial" w:eastAsia="Calibri" w:hAnsi="Arial" w:cs="Arial"/>
          <w:color w:val="44546A"/>
          <w:sz w:val="24"/>
          <w:szCs w:val="24"/>
        </w:rPr>
        <w:t xml:space="preserve"> The lines that you suggest are correct.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Thanks</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3E3BD8" w:rsidP="008851CA">
      <w:pPr>
        <w:rPr>
          <w:rFonts w:eastAsia="Calibri"/>
          <w:b/>
          <w:bCs/>
          <w:color w:val="44546A"/>
          <w:lang w:eastAsia="en-GB"/>
        </w:rPr>
      </w:pPr>
      <w:r w:rsidRPr="003E3BD8">
        <w:rPr>
          <w:rFonts w:eastAsia="Calibri"/>
          <w:b/>
          <w:bCs/>
          <w:color w:val="44546A"/>
          <w:lang w:eastAsia="en-GB"/>
        </w:rPr>
        <w:t>&lt;REDACTED&gt;</w:t>
      </w:r>
    </w:p>
    <w:p w:rsidR="008851CA" w:rsidRPr="003E3BD8" w:rsidRDefault="003E3BD8" w:rsidP="008851CA">
      <w:pPr>
        <w:rPr>
          <w:rFonts w:eastAsia="Calibri"/>
          <w:color w:val="44546A"/>
          <w:lang w:eastAsia="en-GB"/>
        </w:rPr>
      </w:pPr>
      <w:r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Marine Scotland|Marine Laboratory|375 Victoria Road|Aberdeen|AB11 9DB</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r w:rsidRPr="003E3BD8">
        <w:rPr>
          <w:rFonts w:eastAsia="Calibri"/>
          <w:color w:val="44546A"/>
          <w:lang w:eastAsia="en-GB"/>
        </w:rPr>
        <w:t xml:space="preserve">Tel: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 xml:space="preserve">Mobile: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p>
    <w:p w:rsidR="008851CA" w:rsidRPr="003E3BD8" w:rsidRDefault="00526282" w:rsidP="008851CA">
      <w:pPr>
        <w:rPr>
          <w:rFonts w:eastAsia="Calibri"/>
          <w:color w:val="44546A"/>
          <w:lang w:eastAsia="en-GB"/>
        </w:rPr>
      </w:pPr>
      <w:hyperlink r:id="rId18" w:history="1">
        <w:r w:rsidR="008851CA" w:rsidRPr="003E3BD8">
          <w:rPr>
            <w:rFonts w:eastAsia="Calibri"/>
            <w:color w:val="0563C1"/>
            <w:u w:val="single"/>
            <w:lang w:eastAsia="en-GB"/>
          </w:rPr>
          <w:t>www.gov.scot/marinescotland</w:t>
        </w:r>
      </w:hyperlink>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lastRenderedPageBreak/>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13 March 2020 11:15</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Export of Ova ban lifted by Norway- Submission - 12.3.20 (003)</w:t>
      </w:r>
    </w:p>
    <w:p w:rsidR="008851CA" w:rsidRPr="003E3BD8" w:rsidRDefault="008851CA" w:rsidP="008851CA">
      <w:pPr>
        <w:spacing w:line="240" w:lineRule="atLeast"/>
        <w:rPr>
          <w:rFonts w:ascii="Arial" w:eastAsia="Calibri" w:hAnsi="Arial" w:cs="Arial"/>
          <w:sz w:val="24"/>
          <w:szCs w:val="24"/>
          <w:lang w:eastAsia="en-GB"/>
        </w:rPr>
      </w:pPr>
    </w:p>
    <w:p w:rsidR="008851CA" w:rsidRPr="003E3BD8" w:rsidRDefault="003E3BD8"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Do you think we should send up an update to the paper or just leave it at is? The line is relatively specific</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ind w:firstLine="720"/>
        <w:rPr>
          <w:rFonts w:ascii="Arial" w:eastAsia="Calibri" w:hAnsi="Arial" w:cs="Arial"/>
          <w:sz w:val="24"/>
          <w:szCs w:val="24"/>
          <w:lang w:eastAsia="en-GB"/>
        </w:rPr>
      </w:pPr>
      <w:r w:rsidRPr="003E3BD8">
        <w:rPr>
          <w:rFonts w:ascii="Arial" w:eastAsia="Calibri" w:hAnsi="Arial" w:cs="Arial"/>
          <w:i/>
          <w:iCs/>
          <w:sz w:val="24"/>
          <w:szCs w:val="24"/>
          <w:lang w:eastAsia="en-GB"/>
        </w:rPr>
        <w:t>We welcome the decision by the Norwegian Food Safety Authority to lift their self-imposed suspension of  health certification of live aquaculture animals from certain ISA-free zones and compartments from 6  March 2020.  This means live ova produced in specific compartments can now be certified for export to Scotland</w:t>
      </w:r>
      <w:r w:rsidRPr="003E3BD8">
        <w:rPr>
          <w:rFonts w:ascii="Arial" w:eastAsia="Calibri" w:hAnsi="Arial" w:cs="Arial"/>
          <w:sz w:val="24"/>
          <w:szCs w:val="24"/>
          <w:lang w:eastAsia="en-GB"/>
        </w:rPr>
        <w: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If you recommend an update - perhaps we should say something along the following lines:</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“Further to my advice contained in the submission, we have just learned that it is unclear what volume of ova will be traded from the compartments declared free.</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 xml:space="preserve">The Sjolseng compartment is a new area, and we have no knowledge of the volume of ova which may be available to be supplied. The Rimstad compartment has historically supplied variable volumes of ova to Scotland. </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Although the announcement is most welcome, Scotland may still have to rely upon domestic production and supply from other international sources for the next ova season or two until further compartments are declared disease free.”</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Thanks</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3E3BD8"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13 March 2020 11:03</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Export of Ova ban lifted by Norway- Submission - 12.3.20 (003)</w:t>
      </w:r>
    </w:p>
    <w:p w:rsidR="008851CA" w:rsidRPr="003E3BD8" w:rsidRDefault="008851CA" w:rsidP="008851CA">
      <w:pPr>
        <w:spacing w:line="240" w:lineRule="atLeast"/>
        <w:rPr>
          <w:rFonts w:ascii="Arial" w:eastAsia="Calibri" w:hAnsi="Arial" w:cs="Arial"/>
          <w:sz w:val="24"/>
          <w:szCs w:val="24"/>
          <w:lang w:eastAsia="en-GB"/>
        </w:rPr>
      </w:pPr>
    </w:p>
    <w:p w:rsidR="008851CA" w:rsidRPr="003E3BD8" w:rsidRDefault="003E3BD8"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Thank you.  I’ve sent the paper up to Cab Sec.</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 xml:space="preserve">Perhaps we need to change our line to take? </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 </w:t>
      </w:r>
      <w:r w:rsidR="003E3BD8" w:rsidRPr="003E3BD8">
        <w:rPr>
          <w:rFonts w:ascii="Arial" w:eastAsia="Calibri" w:hAnsi="Arial" w:cs="Arial"/>
          <w:color w:val="44546A"/>
          <w:sz w:val="24"/>
          <w:szCs w:val="24"/>
        </w:rPr>
        <w:t>&lt;REDACTED&gt;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13 March 2020 11:00</w:t>
      </w:r>
      <w:r w:rsidRPr="003E3BD8">
        <w:rPr>
          <w:rFonts w:eastAsia="Calibri"/>
          <w:lang w:val="en-US" w:eastAsia="en-GB"/>
        </w:rPr>
        <w:br/>
      </w:r>
      <w:r w:rsidRPr="003E3BD8">
        <w:rPr>
          <w:rFonts w:eastAsia="Calibri"/>
          <w:b/>
          <w:bCs/>
          <w:lang w:val="en-US" w:eastAsia="en-GB"/>
        </w:rPr>
        <w:lastRenderedPageBreak/>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Export of Ova ban lifted by Norway- Submission - 12.3.20 (003)</w:t>
      </w:r>
    </w:p>
    <w:p w:rsidR="008851CA" w:rsidRPr="003E3BD8" w:rsidRDefault="008851CA" w:rsidP="008851CA">
      <w:pPr>
        <w:spacing w:line="240" w:lineRule="atLeast"/>
        <w:rPr>
          <w:rFonts w:ascii="Arial" w:eastAsia="Calibri" w:hAnsi="Arial" w:cs="Arial"/>
          <w:sz w:val="24"/>
          <w:szCs w:val="24"/>
          <w:lang w:eastAsia="en-GB"/>
        </w:rPr>
      </w:pPr>
    </w:p>
    <w:p w:rsidR="008851CA" w:rsidRPr="003E3BD8" w:rsidRDefault="003E3BD8"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 xml:space="preserve">Whilst the announcement is welcomed, it is unclear what volume of ova will be traded from the compartments declared free – the Sjolseng compartment is a new area, we have no knowledge of the volume of ova which may be available to be supplied. The Rimstad compartment has historically supplied variable volumes of ova to Scotland. </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Bear in mind that the supply of ova to Scotland, as a percentage of ova required for domestic production in Norway, is relatively small, single digit percentages only.</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Depending upon how quickly other compartments are declared disease free, Scotland may still have to rely upon domestic production and supply from other international sources for the next ova season or two.</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spacing w:line="240" w:lineRule="atLeast"/>
        <w:jc w:val="both"/>
        <w:rPr>
          <w:rFonts w:ascii="Arial" w:eastAsia="Calibri" w:hAnsi="Arial" w:cs="Arial"/>
          <w:color w:val="44546A"/>
          <w:sz w:val="24"/>
          <w:szCs w:val="24"/>
        </w:rPr>
      </w:pPr>
      <w:r w:rsidRPr="003E3BD8">
        <w:rPr>
          <w:rFonts w:ascii="Arial" w:eastAsia="Calibri" w:hAnsi="Arial" w:cs="Arial"/>
          <w:color w:val="44546A"/>
          <w:sz w:val="24"/>
          <w:szCs w:val="24"/>
        </w:rPr>
        <w:t xml:space="preserve">Happy to discuss further if required. </w:t>
      </w: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3E3BD8" w:rsidP="008851CA">
      <w:pPr>
        <w:rPr>
          <w:rFonts w:eastAsia="Calibri"/>
          <w:b/>
          <w:bCs/>
          <w:color w:val="44546A"/>
          <w:lang w:eastAsia="en-GB"/>
        </w:rPr>
      </w:pPr>
      <w:r w:rsidRPr="003E3BD8">
        <w:rPr>
          <w:rFonts w:eastAsia="Calibri"/>
          <w:b/>
          <w:bCs/>
          <w:color w:val="44546A"/>
          <w:lang w:eastAsia="en-GB"/>
        </w:rPr>
        <w:t>&lt;REDACTED&gt;</w:t>
      </w:r>
    </w:p>
    <w:p w:rsidR="008851CA" w:rsidRPr="003E3BD8" w:rsidRDefault="003E3BD8" w:rsidP="008851CA">
      <w:pPr>
        <w:rPr>
          <w:rFonts w:eastAsia="Calibri"/>
          <w:color w:val="44546A"/>
          <w:lang w:eastAsia="en-GB"/>
        </w:rPr>
      </w:pPr>
      <w:r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Marine Scotland|Marine Laboratory|375 Victoria Road|Aberdeen|AB11 9DB</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r w:rsidRPr="003E3BD8">
        <w:rPr>
          <w:rFonts w:eastAsia="Calibri"/>
          <w:color w:val="44546A"/>
          <w:lang w:eastAsia="en-GB"/>
        </w:rPr>
        <w:t xml:space="preserve">Tel: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 xml:space="preserve">Mobile: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p>
    <w:p w:rsidR="008851CA" w:rsidRPr="003E3BD8" w:rsidRDefault="00526282" w:rsidP="008851CA">
      <w:pPr>
        <w:rPr>
          <w:rFonts w:eastAsia="Calibri"/>
          <w:color w:val="44546A"/>
          <w:lang w:eastAsia="en-GB"/>
        </w:rPr>
      </w:pPr>
      <w:hyperlink r:id="rId19" w:history="1">
        <w:r w:rsidR="008851CA" w:rsidRPr="003E3BD8">
          <w:rPr>
            <w:rFonts w:eastAsia="Calibri"/>
            <w:color w:val="0563C1"/>
            <w:u w:val="single"/>
            <w:lang w:eastAsia="en-GB"/>
          </w:rPr>
          <w:t>www.gov.scot/marinescotland</w:t>
        </w:r>
      </w:hyperlink>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spacing w:line="240" w:lineRule="atLeast"/>
        <w:jc w:val="both"/>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13 March 2020 08:46</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Cabinet Secretary for Rural Economy and Tourism &lt;</w:t>
      </w:r>
      <w:r w:rsidRPr="003E3BD8">
        <w:rPr>
          <w:rFonts w:eastAsia="Calibri"/>
          <w:color w:val="0563C1"/>
          <w:u w:val="single"/>
          <w:lang w:val="en-US" w:eastAsia="en-GB"/>
        </w:rPr>
        <w:t>CabSecRET@gov.scot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Cabinet Secretary for the Environment, Climate Change and Land Reform &lt;</w:t>
      </w:r>
      <w:r w:rsidRPr="003E3BD8">
        <w:rPr>
          <w:rFonts w:eastAsia="Calibri"/>
          <w:color w:val="0563C1"/>
          <w:u w:val="single"/>
          <w:lang w:val="en-US" w:eastAsia="en-GB"/>
        </w:rPr>
        <w:t>CabSecECCLR@gov.scot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@fss.scot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 Higgins K (Kate) &lt;</w:t>
      </w:r>
      <w:r w:rsidRPr="003E3BD8">
        <w:rPr>
          <w:rFonts w:eastAsia="Calibri"/>
          <w:color w:val="0563C1"/>
          <w:u w:val="single"/>
          <w:lang w:val="en-US" w:eastAsia="en-GB"/>
        </w:rPr>
        <w:t>Kate.Higgins@gov.scot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 MS Communications &lt;</w:t>
      </w:r>
      <w:r w:rsidRPr="003E3BD8">
        <w:rPr>
          <w:rFonts w:eastAsia="Calibri"/>
          <w:color w:val="0563C1"/>
          <w:u w:val="single"/>
          <w:lang w:val="en-US" w:eastAsia="en-GB"/>
        </w:rPr>
        <w:t>MS.Communications@gov.scot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Export of Ova ban lifted by Norway- Submission - 12.3.20 (003)</w:t>
      </w:r>
    </w:p>
    <w:p w:rsidR="008851CA" w:rsidRPr="003E3BD8" w:rsidRDefault="008851CA" w:rsidP="008851CA">
      <w:pPr>
        <w:spacing w:line="240" w:lineRule="atLeast"/>
        <w:rPr>
          <w:rFonts w:ascii="Arial" w:eastAsia="Calibri" w:hAnsi="Arial" w:cs="Arial"/>
          <w:sz w:val="24"/>
          <w:szCs w:val="24"/>
          <w:lang w:eastAsia="en-GB"/>
        </w:rPr>
      </w:pPr>
    </w:p>
    <w:p w:rsidR="008851CA" w:rsidRPr="003E3BD8" w:rsidRDefault="008851CA" w:rsidP="008851CA">
      <w:pPr>
        <w:spacing w:line="240" w:lineRule="atLeast"/>
        <w:jc w:val="both"/>
        <w:rPr>
          <w:rFonts w:ascii="Arial" w:eastAsia="Calibri" w:hAnsi="Arial" w:cs="Arial"/>
          <w:sz w:val="24"/>
          <w:szCs w:val="24"/>
          <w:lang w:eastAsia="en-GB"/>
        </w:rPr>
      </w:pPr>
      <w:r w:rsidRPr="003E3BD8">
        <w:rPr>
          <w:rFonts w:ascii="Arial" w:eastAsia="Calibri" w:hAnsi="Arial" w:cs="Arial"/>
          <w:sz w:val="24"/>
          <w:szCs w:val="24"/>
          <w:lang w:eastAsia="en-GB"/>
        </w:rPr>
        <w:t xml:space="preserve">PS/ Cabinet Secretary for Rural Economy and Tourism </w:t>
      </w:r>
    </w:p>
    <w:p w:rsidR="008851CA" w:rsidRPr="003E3BD8" w:rsidRDefault="008851CA" w:rsidP="008851CA">
      <w:pPr>
        <w:spacing w:line="240" w:lineRule="atLeast"/>
        <w:jc w:val="both"/>
        <w:rPr>
          <w:rFonts w:ascii="Arial" w:eastAsia="Calibri" w:hAnsi="Arial" w:cs="Arial"/>
          <w:sz w:val="24"/>
          <w:szCs w:val="24"/>
          <w:lang w:eastAsia="en-GB"/>
        </w:rPr>
      </w:pPr>
    </w:p>
    <w:p w:rsidR="008851CA" w:rsidRPr="003E3BD8" w:rsidRDefault="008851CA" w:rsidP="008851CA">
      <w:pPr>
        <w:spacing w:line="240" w:lineRule="atLeast"/>
        <w:jc w:val="both"/>
        <w:rPr>
          <w:rFonts w:ascii="Arial" w:eastAsia="Calibri" w:hAnsi="Arial" w:cs="Arial"/>
          <w:sz w:val="24"/>
          <w:szCs w:val="24"/>
          <w:lang w:eastAsia="en-GB"/>
        </w:rPr>
      </w:pPr>
      <w:r w:rsidRPr="003E3BD8">
        <w:rPr>
          <w:rFonts w:ascii="Arial" w:eastAsia="Calibri" w:hAnsi="Arial" w:cs="Arial"/>
          <w:sz w:val="24"/>
          <w:szCs w:val="24"/>
          <w:lang w:eastAsia="en-GB"/>
        </w:rPr>
        <w:t>Please find attached a submission updating the Cabinet Secretary on the latest position which notes the lifting of the ova export ban from Norway on certain compartments.</w:t>
      </w:r>
    </w:p>
    <w:p w:rsidR="008851CA" w:rsidRPr="003E3BD8" w:rsidRDefault="008851CA" w:rsidP="008851CA">
      <w:pPr>
        <w:spacing w:line="240" w:lineRule="atLeast"/>
        <w:jc w:val="both"/>
        <w:rPr>
          <w:rFonts w:ascii="Arial" w:eastAsia="Calibri" w:hAnsi="Arial" w:cs="Arial"/>
          <w:sz w:val="24"/>
          <w:szCs w:val="24"/>
          <w:lang w:eastAsia="en-GB"/>
        </w:rPr>
      </w:pPr>
    </w:p>
    <w:p w:rsidR="008851CA" w:rsidRPr="003E3BD8" w:rsidRDefault="008851CA" w:rsidP="008851CA">
      <w:pPr>
        <w:spacing w:line="240" w:lineRule="atLeast"/>
        <w:jc w:val="both"/>
        <w:rPr>
          <w:rFonts w:ascii="Arial" w:eastAsia="Calibri" w:hAnsi="Arial" w:cs="Arial"/>
          <w:sz w:val="24"/>
          <w:szCs w:val="24"/>
          <w:lang w:eastAsia="en-GB"/>
        </w:rPr>
      </w:pPr>
      <w:r w:rsidRPr="003E3BD8">
        <w:rPr>
          <w:rFonts w:ascii="Arial" w:eastAsia="Calibri" w:hAnsi="Arial" w:cs="Arial"/>
          <w:sz w:val="24"/>
          <w:szCs w:val="24"/>
          <w:lang w:eastAsia="en-GB"/>
        </w:rPr>
        <w:t>Kind regards</w:t>
      </w:r>
    </w:p>
    <w:p w:rsidR="008851CA" w:rsidRPr="003E3BD8" w:rsidRDefault="008851CA" w:rsidP="008851CA">
      <w:pPr>
        <w:spacing w:line="240" w:lineRule="atLeast"/>
        <w:jc w:val="both"/>
        <w:rPr>
          <w:rFonts w:ascii="Arial" w:eastAsia="Calibri" w:hAnsi="Arial" w:cs="Arial"/>
          <w:sz w:val="24"/>
          <w:szCs w:val="24"/>
          <w:lang w:eastAsia="en-GB"/>
        </w:rPr>
      </w:pPr>
    </w:p>
    <w:p w:rsidR="008851CA" w:rsidRPr="003E3BD8" w:rsidRDefault="003E3BD8" w:rsidP="008851CA">
      <w:pPr>
        <w:spacing w:line="240" w:lineRule="atLeast"/>
        <w:jc w:val="both"/>
        <w:rPr>
          <w:rFonts w:ascii="Arial" w:eastAsia="Calibri" w:hAnsi="Arial" w:cs="Arial"/>
          <w:sz w:val="24"/>
          <w:szCs w:val="24"/>
          <w:lang w:eastAsia="en-GB"/>
        </w:rPr>
      </w:pPr>
      <w:r w:rsidRPr="003E3BD8">
        <w:rPr>
          <w:rFonts w:ascii="Arial" w:eastAsia="Calibri" w:hAnsi="Arial" w:cs="Arial"/>
          <w:sz w:val="24"/>
          <w:szCs w:val="24"/>
          <w:lang w:eastAsia="en-GB"/>
        </w:rPr>
        <w:t>&lt;REDACTED&gt;</w:t>
      </w:r>
    </w:p>
    <w:p w:rsidR="008851CA" w:rsidRPr="003E3BD8" w:rsidRDefault="008851CA" w:rsidP="008851CA">
      <w:pPr>
        <w:spacing w:line="240" w:lineRule="atLeast"/>
        <w:jc w:val="both"/>
        <w:rPr>
          <w:rFonts w:ascii="Arial" w:eastAsia="Calibri" w:hAnsi="Arial" w:cs="Arial"/>
          <w:sz w:val="24"/>
          <w:szCs w:val="24"/>
          <w:lang w:eastAsia="en-GB"/>
        </w:rPr>
      </w:pPr>
    </w:p>
    <w:p w:rsidR="008851CA" w:rsidRPr="003E3BD8" w:rsidRDefault="003E3BD8" w:rsidP="008851CA">
      <w:pPr>
        <w:rPr>
          <w:rFonts w:eastAsia="Calibri"/>
          <w:lang w:eastAsia="en-GB"/>
        </w:rPr>
      </w:pPr>
      <w:r w:rsidRPr="003E3BD8">
        <w:rPr>
          <w:rFonts w:eastAsia="Calibri"/>
          <w:lang w:eastAsia="en-GB"/>
        </w:rPr>
        <w:t>&lt;REDACTED&gt;</w:t>
      </w:r>
      <w:r w:rsidR="008851CA" w:rsidRPr="003E3BD8">
        <w:rPr>
          <w:rFonts w:eastAsia="Calibri"/>
          <w:lang w:eastAsia="en-GB"/>
        </w:rPr>
        <w:t>| Marine Scotland|Scottish Government|1B  North| Victoria Quay|Edinburgh|EH6 6QQ</w:t>
      </w:r>
    </w:p>
    <w:p w:rsidR="008851CA" w:rsidRPr="003E3BD8" w:rsidRDefault="008851CA" w:rsidP="008851CA">
      <w:pPr>
        <w:rPr>
          <w:rFonts w:eastAsia="Calibri"/>
          <w:lang w:eastAsia="en-GB"/>
        </w:rPr>
      </w:pPr>
      <w:r w:rsidRPr="003E3BD8">
        <w:rPr>
          <w:rFonts w:eastAsia="Calibri"/>
          <w:lang w:eastAsia="en-GB"/>
        </w:rPr>
        <w:t xml:space="preserve">Tel: </w:t>
      </w:r>
      <w:r w:rsidR="003E3BD8" w:rsidRPr="003E3BD8">
        <w:rPr>
          <w:rFonts w:eastAsia="Calibri"/>
          <w:lang w:eastAsia="en-GB"/>
        </w:rPr>
        <w:t>&lt;REDACTED&gt;</w:t>
      </w:r>
      <w:r w:rsidRPr="003E3BD8">
        <w:rPr>
          <w:rFonts w:eastAsia="Calibri"/>
          <w:lang w:eastAsia="en-GB"/>
        </w:rPr>
        <w:t xml:space="preserve"> |Mobile </w:t>
      </w:r>
      <w:r w:rsidR="003E3BD8" w:rsidRPr="003E3BD8">
        <w:rPr>
          <w:rFonts w:eastAsia="Calibri"/>
          <w:lang w:eastAsia="en-GB"/>
        </w:rPr>
        <w:t>&lt;REDACTED&gt;</w:t>
      </w:r>
      <w:r w:rsidRPr="003E3BD8">
        <w:rPr>
          <w:rFonts w:eastAsia="Calibri"/>
          <w:lang w:eastAsia="en-GB"/>
        </w:rPr>
        <w:t xml:space="preserve">| email: </w:t>
      </w:r>
      <w:r w:rsidR="003E3BD8" w:rsidRPr="003E3BD8">
        <w:rPr>
          <w:rFonts w:eastAsia="Calibri"/>
          <w:color w:val="0563C1"/>
          <w:u w:val="single"/>
          <w:lang w:eastAsia="en-GB"/>
        </w:rPr>
        <w:t>&lt;REDACTED&gt;</w:t>
      </w:r>
      <w:r w:rsidRPr="003E3BD8">
        <w:rPr>
          <w:rFonts w:eastAsia="Calibri"/>
          <w:color w:val="0563C1"/>
          <w:u w:val="single"/>
          <w:lang w:eastAsia="en-GB"/>
        </w:rPr>
        <w:t>@gov.scot</w:t>
      </w:r>
      <w:r w:rsidRPr="003E3BD8">
        <w:rPr>
          <w:rFonts w:eastAsia="Calibri"/>
          <w:lang w:eastAsia="en-GB"/>
        </w:rPr>
        <w:t xml:space="preserve">  </w:t>
      </w:r>
      <w:r w:rsidR="003E3BD8" w:rsidRPr="003E3BD8">
        <w:rPr>
          <w:rFonts w:eastAsia="Calibri"/>
          <w:color w:val="0563C1"/>
          <w:u w:val="single"/>
          <w:lang w:eastAsia="en-GB"/>
        </w:rPr>
        <w:t>&lt;REDACTED&gt;</w:t>
      </w:r>
      <w:r w:rsidRPr="003E3BD8">
        <w:rPr>
          <w:rFonts w:eastAsia="Calibri"/>
          <w:color w:val="0563C1"/>
          <w:u w:val="single"/>
          <w:lang w:eastAsia="en-GB"/>
        </w:rPr>
        <w:t>@scotland.gsi.gov.uk</w:t>
      </w:r>
      <w:r w:rsidRPr="003E3BD8">
        <w:rPr>
          <w:rFonts w:eastAsia="Calibri"/>
          <w:lang w:eastAsia="en-GB"/>
        </w:rPr>
        <w:t xml:space="preserve">    </w:t>
      </w:r>
      <w:r w:rsidR="003E3BD8" w:rsidRPr="003E3BD8">
        <w:rPr>
          <w:rFonts w:eastAsia="Calibri"/>
          <w:color w:val="0563C1"/>
          <w:u w:val="single"/>
          <w:lang w:eastAsia="en-GB"/>
        </w:rPr>
        <w:t>&lt;REDACTED&gt;</w:t>
      </w:r>
      <w:r w:rsidRPr="003E3BD8">
        <w:rPr>
          <w:rFonts w:eastAsia="Calibri"/>
          <w:color w:val="0563C1"/>
          <w:u w:val="single"/>
          <w:lang w:eastAsia="en-GB"/>
        </w:rPr>
        <w:t>@scot.cg.gov.uk</w:t>
      </w:r>
    </w:p>
    <w:p w:rsidR="008851CA" w:rsidRPr="003E3BD8" w:rsidRDefault="008851CA" w:rsidP="008851CA">
      <w:pPr>
        <w:spacing w:line="240" w:lineRule="atLeast"/>
        <w:jc w:val="both"/>
        <w:rPr>
          <w:rFonts w:ascii="Arial" w:eastAsia="Calibri" w:hAnsi="Arial" w:cs="Arial"/>
          <w:sz w:val="24"/>
          <w:szCs w:val="24"/>
          <w:lang w:eastAsia="en-GB"/>
        </w:rPr>
      </w:pPr>
    </w:p>
    <w:bookmarkStart w:id="1" w:name="_MON_1655795192"/>
    <w:bookmarkEnd w:id="1"/>
    <w:p w:rsidR="008851CA" w:rsidRPr="003E3BD8" w:rsidRDefault="0005731D" w:rsidP="008851CA">
      <w:pPr>
        <w:spacing w:line="240" w:lineRule="atLeast"/>
        <w:jc w:val="both"/>
        <w:rPr>
          <w:rFonts w:ascii="Arial" w:eastAsia="Calibri" w:hAnsi="Arial" w:cs="Arial"/>
          <w:sz w:val="24"/>
          <w:szCs w:val="24"/>
          <w:lang w:eastAsia="en-GB"/>
        </w:rPr>
      </w:pPr>
      <w:r w:rsidRPr="003E3BD8">
        <w:rPr>
          <w:rFonts w:ascii="Arial" w:eastAsia="Calibri" w:hAnsi="Arial" w:cs="Arial"/>
          <w:sz w:val="24"/>
          <w:szCs w:val="24"/>
          <w:lang w:eastAsia="en-GB"/>
        </w:rPr>
        <w:object w:dxaOrig="1562" w:dyaOrig="1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pt;height:50.25pt" o:ole="">
            <v:imagedata r:id="rId20" o:title=""/>
          </v:shape>
          <o:OLEObject Type="Embed" ProgID="Word.Document.12" ShapeID="_x0000_i1025" DrawAspect="Icon" ObjectID="_1659264039" r:id="rId21">
            <o:FieldCodes>\s</o:FieldCodes>
          </o:OLEObject>
        </w:object>
      </w:r>
    </w:p>
    <w:p w:rsidR="008851CA" w:rsidRPr="003E3BD8" w:rsidRDefault="008851CA" w:rsidP="008851CA">
      <w:pPr>
        <w:spacing w:line="240" w:lineRule="atLeast"/>
        <w:jc w:val="both"/>
        <w:rPr>
          <w:rFonts w:ascii="Arial" w:eastAsia="Calibri" w:hAnsi="Arial" w:cs="Arial"/>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31 March 2020 10:42</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@bmkgenetics.com&gt;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RE: ISA Approved Norwegian areas</w:t>
      </w:r>
    </w:p>
    <w:p w:rsidR="008851CA" w:rsidRPr="003E3BD8" w:rsidRDefault="008851CA" w:rsidP="008851CA">
      <w:pPr>
        <w:rPr>
          <w:rFonts w:eastAsia="Calibri"/>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 xml:space="preserve">Hi </w:t>
      </w:r>
      <w:r w:rsidR="003E3BD8"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 - personal information</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That’s really good that you have secured a route for the ova. You only need to send the IMP2 to us, you don’t need to send an AAH1 to Cefas as well.</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The normal route for a new site or a site that was resuming trade would be that an application is submitted to SCoPAFF and all member states get a chance to review and question it before it is passed. As you say, I doubt the ESA will go ahead either. I suspect that as the Norwegian authority implemented a voluntary suspension before trade was official restricted, trade will resume with these sites, but I will clarify this before we receive any imports from these sites.</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Cheers</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@bmkgenetics.com</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31 March 2020 10:30</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ISA Approved Norwegian areas</w:t>
      </w: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 xml:space="preserve">Hi </w:t>
      </w:r>
      <w:r w:rsidR="003E3BD8" w:rsidRPr="003E3BD8">
        <w:rPr>
          <w:rFonts w:eastAsia="Calibri"/>
        </w:rPr>
        <w:t>&lt;REDACTED&gt;</w:t>
      </w:r>
      <w:r w:rsidRPr="003E3BD8">
        <w:rPr>
          <w:rFonts w:eastAsia="Calibri"/>
        </w:rPr>
        <w:t>,</w:t>
      </w:r>
    </w:p>
    <w:p w:rsidR="008851CA" w:rsidRPr="003E3BD8" w:rsidRDefault="008851CA" w:rsidP="008851CA">
      <w:pPr>
        <w:rPr>
          <w:rFonts w:eastAsia="Calibri"/>
        </w:rPr>
      </w:pPr>
      <w:r w:rsidRPr="003E3BD8">
        <w:rPr>
          <w:rFonts w:eastAsia="Calibri"/>
        </w:rPr>
        <w:t> </w:t>
      </w:r>
    </w:p>
    <w:p w:rsidR="008851CA" w:rsidRPr="003E3BD8" w:rsidRDefault="008851CA" w:rsidP="008851CA">
      <w:pPr>
        <w:rPr>
          <w:rFonts w:eastAsia="Calibri"/>
        </w:rPr>
      </w:pPr>
      <w:r w:rsidRPr="003E3BD8">
        <w:rPr>
          <w:rFonts w:eastAsia="Calibri"/>
        </w:rPr>
        <w:t>We are good thank you, I trust you are also keeping well?</w:t>
      </w:r>
    </w:p>
    <w:p w:rsidR="008851CA" w:rsidRPr="003E3BD8" w:rsidRDefault="008851CA" w:rsidP="008851CA">
      <w:pPr>
        <w:rPr>
          <w:rFonts w:eastAsia="Calibri"/>
        </w:rPr>
      </w:pPr>
      <w:r w:rsidRPr="003E3BD8">
        <w:rPr>
          <w:rFonts w:eastAsia="Calibri"/>
        </w:rPr>
        <w:t> </w:t>
      </w:r>
    </w:p>
    <w:p w:rsidR="008851CA" w:rsidRPr="003E3BD8" w:rsidRDefault="008851CA" w:rsidP="008851CA">
      <w:pPr>
        <w:rPr>
          <w:rFonts w:eastAsia="Calibri"/>
        </w:rPr>
      </w:pPr>
      <w:r w:rsidRPr="003E3BD8">
        <w:rPr>
          <w:rFonts w:eastAsia="Calibri"/>
        </w:rPr>
        <w:t xml:space="preserve">Cairndow import went smoothly- arrived at site before 9am the following day, so only 45hrs cylinder to tank </w:t>
      </w:r>
      <w:r w:rsidRPr="003E3BD8">
        <w:rPr>
          <w:rFonts w:ascii="Segoe UI Emoji" w:eastAsia="Calibri" w:hAnsi="Segoe UI Emoji"/>
        </w:rPr>
        <w:t>😊</w:t>
      </w:r>
      <w:r w:rsidRPr="003E3BD8">
        <w:rPr>
          <w:rFonts w:eastAsia="Calibri"/>
        </w:rPr>
        <w:t>.</w:t>
      </w:r>
    </w:p>
    <w:p w:rsidR="008851CA" w:rsidRPr="003E3BD8" w:rsidRDefault="008851CA" w:rsidP="008851CA">
      <w:pPr>
        <w:rPr>
          <w:rFonts w:eastAsia="Calibri"/>
        </w:rPr>
      </w:pPr>
      <w:r w:rsidRPr="003E3BD8">
        <w:rPr>
          <w:rFonts w:eastAsia="Calibri"/>
        </w:rPr>
        <w:t> </w:t>
      </w:r>
    </w:p>
    <w:p w:rsidR="008851CA" w:rsidRPr="003E3BD8" w:rsidRDefault="008851CA" w:rsidP="008851CA">
      <w:pPr>
        <w:rPr>
          <w:rFonts w:eastAsia="Calibri"/>
        </w:rPr>
      </w:pPr>
      <w:r w:rsidRPr="003E3BD8">
        <w:rPr>
          <w:rFonts w:eastAsia="Calibri"/>
        </w:rPr>
        <w:t xml:space="preserve">Icelandic government have secured a route to Heathrow so we will be ok going forward- </w:t>
      </w:r>
      <w:hyperlink r:id="rId22" w:history="1">
        <w:r w:rsidRPr="003E3BD8">
          <w:rPr>
            <w:rFonts w:eastAsia="Calibri"/>
            <w:color w:val="0563C1"/>
            <w:u w:val="single"/>
            <w:lang w:val="en-US"/>
          </w:rPr>
          <w:t>https://icelandmonitor.mbl.is/news/politics_and_society/2020/03/30/icelandair_and_government_sign_agreement/</w:t>
        </w:r>
      </w:hyperlink>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lang w:val="en-US"/>
        </w:rPr>
        <w:t>Week 17, 20, 23, 27, 30 and 31 so far remaining of this season- I intend to use the same LHR route until the Glasgow run opens up again. Should I continue to submit both an IMP-2 and AAH1?</w:t>
      </w:r>
    </w:p>
    <w:p w:rsidR="008851CA" w:rsidRPr="003E3BD8" w:rsidRDefault="008851CA" w:rsidP="008851CA">
      <w:pPr>
        <w:rPr>
          <w:rFonts w:eastAsia="Calibri"/>
        </w:rPr>
      </w:pPr>
      <w:r w:rsidRPr="003E3BD8">
        <w:rPr>
          <w:rFonts w:eastAsia="Calibri"/>
          <w:lang w:val="en-US"/>
        </w:rPr>
        <w:lastRenderedPageBreak/>
        <w:t> </w:t>
      </w:r>
    </w:p>
    <w:p w:rsidR="008851CA" w:rsidRPr="003E3BD8" w:rsidRDefault="008851CA" w:rsidP="008851CA">
      <w:pPr>
        <w:rPr>
          <w:rFonts w:eastAsia="Calibri"/>
        </w:rPr>
      </w:pPr>
      <w:r w:rsidRPr="003E3BD8">
        <w:rPr>
          <w:rFonts w:eastAsia="Calibri"/>
          <w:lang w:val="en-US"/>
        </w:rPr>
        <w:t xml:space="preserve">There isn’t an import we’ve not been able to cover globally and we still have charter flights or DHL as a backup option. </w:t>
      </w:r>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lang w:val="en-US"/>
        </w:rPr>
        <w:t>Thank you for that information. What is the position of Marine Scotland on imports from Norway now- can material be imported from those listed sites or will you wait until they have passed the ESA audit? I imagine the audit will now be delayed due to corona and will not now take place in April. We are not aware of any communication from ESA on the subject so are unclear on how they view the situation.</w:t>
      </w:r>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lang w:val="en-US"/>
        </w:rPr>
        <w:t>All the best,</w:t>
      </w:r>
    </w:p>
    <w:p w:rsidR="008851CA" w:rsidRPr="003E3BD8" w:rsidRDefault="008851CA" w:rsidP="008851CA">
      <w:pPr>
        <w:rPr>
          <w:rFonts w:eastAsia="Calibri"/>
        </w:rPr>
      </w:pPr>
      <w:r w:rsidRPr="003E3BD8">
        <w:rPr>
          <w:rFonts w:eastAsia="Calibri"/>
          <w:lang w:val="en-US"/>
        </w:rPr>
        <w:t> </w:t>
      </w:r>
    </w:p>
    <w:p w:rsidR="008851CA" w:rsidRPr="003E3BD8" w:rsidRDefault="003E3BD8" w:rsidP="008851CA">
      <w:pPr>
        <w:rPr>
          <w:rFonts w:eastAsia="Calibri"/>
        </w:rPr>
      </w:pPr>
      <w:r w:rsidRPr="003E3BD8">
        <w:rPr>
          <w:rFonts w:eastAsia="Calibri"/>
          <w:lang w:val="en-US"/>
        </w:rPr>
        <w:t>&lt;REDACTED&gt;</w:t>
      </w:r>
    </w:p>
    <w:p w:rsidR="008851CA" w:rsidRPr="003E3BD8" w:rsidRDefault="008851CA" w:rsidP="008851CA">
      <w:pPr>
        <w:rPr>
          <w:rFonts w:eastAsia="Calibri"/>
        </w:rPr>
      </w:pPr>
      <w:r w:rsidRPr="003E3BD8">
        <w:rPr>
          <w:rFonts w:eastAsia="Calibri"/>
          <w:lang w:val="en-US"/>
        </w:rPr>
        <w:t> </w:t>
      </w:r>
    </w:p>
    <w:p w:rsidR="008851CA" w:rsidRPr="003E3BD8" w:rsidRDefault="003E3BD8" w:rsidP="008851CA">
      <w:pPr>
        <w:rPr>
          <w:rFonts w:eastAsia="Calibri"/>
        </w:rPr>
      </w:pPr>
      <w:r w:rsidRPr="003E3BD8">
        <w:rPr>
          <w:rFonts w:ascii="Arial" w:eastAsia="Calibri" w:hAnsi="Arial" w:cs="Arial"/>
          <w:b/>
          <w:bCs/>
          <w:caps/>
          <w:color w:val="939598"/>
          <w:spacing w:val="15"/>
          <w:sz w:val="15"/>
          <w:szCs w:val="15"/>
          <w:lang w:val="en-AU"/>
        </w:rPr>
        <w:t>&lt;REDACTED&gt;</w:t>
      </w:r>
      <w:r w:rsidR="008851CA" w:rsidRPr="003E3BD8">
        <w:rPr>
          <w:rFonts w:ascii="Arial" w:eastAsia="Calibri" w:hAnsi="Arial" w:cs="Arial"/>
          <w:b/>
          <w:bCs/>
          <w:caps/>
          <w:color w:val="939598"/>
          <w:spacing w:val="15"/>
          <w:sz w:val="15"/>
          <w:szCs w:val="15"/>
          <w:lang w:val="en-AU"/>
        </w:rPr>
        <w:t xml:space="preserve"> </w:t>
      </w:r>
    </w:p>
    <w:p w:rsidR="008851CA" w:rsidRPr="003E3BD8" w:rsidRDefault="003E3BD8" w:rsidP="008851CA">
      <w:pPr>
        <w:rPr>
          <w:rFonts w:eastAsia="Calibri"/>
        </w:rPr>
      </w:pPr>
      <w:r w:rsidRPr="003E3BD8">
        <w:rPr>
          <w:rFonts w:ascii="Arial" w:eastAsia="Calibri" w:hAnsi="Arial" w:cs="Arial"/>
          <w:b/>
          <w:bCs/>
          <w:caps/>
          <w:color w:val="939598"/>
          <w:spacing w:val="15"/>
          <w:sz w:val="15"/>
          <w:szCs w:val="15"/>
          <w:lang w:val="en-AU"/>
        </w:rPr>
        <w:t>&lt;REDACTED&gt;</w:t>
      </w:r>
    </w:p>
    <w:p w:rsidR="008851CA" w:rsidRPr="003E3BD8" w:rsidRDefault="008851CA" w:rsidP="008851CA">
      <w:pPr>
        <w:rPr>
          <w:rFonts w:eastAsia="Calibri"/>
        </w:rPr>
      </w:pPr>
      <w:r w:rsidRPr="003E3BD8">
        <w:rPr>
          <w:rFonts w:ascii="Arial" w:eastAsia="Calibri" w:hAnsi="Arial" w:cs="Arial"/>
          <w:b/>
          <w:bCs/>
          <w:caps/>
          <w:color w:val="939598"/>
          <w:spacing w:val="15"/>
          <w:sz w:val="15"/>
          <w:szCs w:val="15"/>
          <w:lang w:val="en-AU"/>
        </w:rPr>
        <w:t> </w:t>
      </w:r>
    </w:p>
    <w:p w:rsidR="008851CA" w:rsidRPr="003E3BD8" w:rsidRDefault="008851CA" w:rsidP="008851CA">
      <w:pPr>
        <w:spacing w:after="240"/>
        <w:rPr>
          <w:rFonts w:eastAsia="Calibri"/>
        </w:rPr>
      </w:pPr>
      <w:r w:rsidRPr="003E3BD8">
        <w:rPr>
          <w:rFonts w:ascii="Arial" w:eastAsia="Calibri" w:hAnsi="Arial" w:cs="Arial"/>
          <w:b/>
          <w:bCs/>
          <w:caps/>
          <w:color w:val="939598"/>
          <w:spacing w:val="15"/>
          <w:sz w:val="15"/>
          <w:szCs w:val="15"/>
          <w:lang w:val="en-AU"/>
        </w:rPr>
        <w:t>TEL. </w:t>
      </w:r>
      <w:r w:rsidR="003E3BD8" w:rsidRPr="003E3BD8">
        <w:rPr>
          <w:rFonts w:ascii="Arial" w:eastAsia="Calibri" w:hAnsi="Arial" w:cs="Arial"/>
          <w:color w:val="58595B"/>
          <w:sz w:val="18"/>
          <w:szCs w:val="18"/>
          <w:lang w:val="en-AU"/>
        </w:rPr>
        <w:t>&lt;REDACTED&gt;</w:t>
      </w:r>
      <w:r w:rsidRPr="003E3BD8">
        <w:rPr>
          <w:rFonts w:ascii="Arial" w:eastAsia="Calibri" w:hAnsi="Arial" w:cs="Arial"/>
          <w:color w:val="939598"/>
          <w:sz w:val="15"/>
          <w:szCs w:val="15"/>
          <w:lang w:val="en-AU"/>
        </w:rPr>
        <w:t>         </w:t>
      </w:r>
      <w:r w:rsidRPr="003E3BD8">
        <w:rPr>
          <w:rFonts w:ascii="Arial" w:eastAsia="Calibri" w:hAnsi="Arial" w:cs="Arial"/>
          <w:color w:val="58595B"/>
          <w:sz w:val="18"/>
          <w:szCs w:val="18"/>
          <w:lang w:val="en-AU"/>
        </w:rPr>
        <w:t xml:space="preserve">        </w:t>
      </w:r>
    </w:p>
    <w:p w:rsidR="008851CA" w:rsidRPr="003E3BD8" w:rsidRDefault="008851CA" w:rsidP="008851CA">
      <w:pPr>
        <w:rPr>
          <w:rFonts w:eastAsia="Calibri"/>
        </w:rPr>
      </w:pPr>
      <w:r w:rsidRPr="003E3BD8">
        <w:rPr>
          <w:rFonts w:eastAsia="Calibri"/>
          <w:noProof/>
          <w:lang w:eastAsia="en-GB"/>
        </w:rPr>
        <w:drawing>
          <wp:inline distT="0" distB="0" distL="0" distR="0">
            <wp:extent cx="2009775" cy="1257300"/>
            <wp:effectExtent l="0" t="0" r="0" b="0"/>
            <wp:docPr id="3" name="Picture 3" descr="cid:image001.png@01D3B2FF.33FE8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B2FF.33FE8840"/>
                    <pic:cNvPicPr>
                      <a:picLocks noChangeAspect="1" noChangeArrowheads="1"/>
                    </pic:cNvPicPr>
                  </pic:nvPicPr>
                  <pic:blipFill>
                    <a:blip r:embed="rId23" r:link="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009775" cy="1257300"/>
                    </a:xfrm>
                    <a:prstGeom prst="rect">
                      <a:avLst/>
                    </a:prstGeom>
                    <a:noFill/>
                    <a:ln>
                      <a:noFill/>
                    </a:ln>
                  </pic:spPr>
                </pic:pic>
              </a:graphicData>
            </a:graphic>
          </wp:inline>
        </w:drawing>
      </w:r>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lang w:val="en-US"/>
        </w:rPr>
        <w:t> </w:t>
      </w:r>
    </w:p>
    <w:p w:rsidR="008851CA" w:rsidRPr="003E3BD8" w:rsidRDefault="008851CA" w:rsidP="008851CA">
      <w:pPr>
        <w:rPr>
          <w:rFonts w:eastAsia="Calibri"/>
        </w:rPr>
      </w:pPr>
      <w:r w:rsidRPr="003E3BD8">
        <w:rPr>
          <w:rFonts w:eastAsia="Calibri"/>
        </w:rPr>
        <w:t> </w:t>
      </w:r>
    </w:p>
    <w:p w:rsidR="008851CA" w:rsidRPr="003E3BD8" w:rsidRDefault="008851CA" w:rsidP="008851CA">
      <w:pPr>
        <w:outlineLvl w:val="0"/>
        <w:rPr>
          <w:rFonts w:eastAsia="Calibri"/>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31 March 2020 07:49</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@bmkgenetics.com</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ISA Approved Norwegian areas</w:t>
      </w:r>
    </w:p>
    <w:p w:rsidR="008851CA" w:rsidRPr="003E3BD8" w:rsidRDefault="008851CA" w:rsidP="008851CA">
      <w:pPr>
        <w:rPr>
          <w:rFonts w:eastAsia="Calibri"/>
        </w:rPr>
      </w:pPr>
      <w:r w:rsidRPr="003E3BD8">
        <w:rPr>
          <w:rFonts w:eastAsia="Calibri"/>
        </w:rPr>
        <w:t> </w:t>
      </w:r>
    </w:p>
    <w:p w:rsidR="008851CA" w:rsidRPr="003E3BD8" w:rsidRDefault="008851CA" w:rsidP="008851CA">
      <w:pPr>
        <w:rPr>
          <w:rFonts w:eastAsia="Calibri"/>
        </w:rPr>
      </w:pPr>
      <w:r w:rsidRPr="003E3BD8">
        <w:rPr>
          <w:rFonts w:ascii="Arial" w:eastAsia="Calibri" w:hAnsi="Arial" w:cs="Arial"/>
          <w:sz w:val="20"/>
          <w:szCs w:val="20"/>
        </w:rPr>
        <w:t xml:space="preserve">Hi </w:t>
      </w:r>
      <w:r w:rsidR="003E3BD8" w:rsidRPr="003E3BD8">
        <w:rPr>
          <w:rFonts w:ascii="Arial" w:eastAsia="Calibri" w:hAnsi="Arial" w:cs="Arial"/>
          <w:sz w:val="20"/>
          <w:szCs w:val="20"/>
        </w:rPr>
        <w:t>&lt;REDACTED&gt;</w:t>
      </w:r>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8851CA" w:rsidP="008851CA">
      <w:pPr>
        <w:rPr>
          <w:rFonts w:eastAsia="Calibri"/>
        </w:rPr>
      </w:pPr>
      <w:r w:rsidRPr="003E3BD8">
        <w:rPr>
          <w:rFonts w:ascii="Arial" w:eastAsia="Calibri" w:hAnsi="Arial" w:cs="Arial"/>
          <w:sz w:val="20"/>
          <w:szCs w:val="20"/>
        </w:rPr>
        <w:t>I hope you are keeping safe and well.</w:t>
      </w:r>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8851CA" w:rsidP="008851CA">
      <w:pPr>
        <w:rPr>
          <w:rFonts w:eastAsia="Calibri"/>
        </w:rPr>
      </w:pPr>
      <w:r w:rsidRPr="003E3BD8">
        <w:rPr>
          <w:rFonts w:ascii="Arial" w:eastAsia="Calibri" w:hAnsi="Arial" w:cs="Arial"/>
          <w:sz w:val="20"/>
          <w:szCs w:val="20"/>
        </w:rPr>
        <w:t xml:space="preserve">Just to let you know, Mattilsynet have published a list of the sites they have approved as fee of ISA and will allow exports to recommence from. </w:t>
      </w:r>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526282" w:rsidP="008851CA">
      <w:pPr>
        <w:rPr>
          <w:rFonts w:eastAsia="Calibri"/>
        </w:rPr>
      </w:pPr>
      <w:hyperlink r:id="rId25" w:history="1">
        <w:r w:rsidR="008851CA" w:rsidRPr="003E3BD8">
          <w:rPr>
            <w:rFonts w:ascii="Arial" w:eastAsia="Calibri" w:hAnsi="Arial" w:cs="Arial"/>
            <w:color w:val="0563C1"/>
            <w:sz w:val="20"/>
            <w:szCs w:val="20"/>
            <w:u w:val="single"/>
          </w:rPr>
          <w:t>https://www.mattilsynet.no/language/english/fish_and_aquaculture/fish_health/areas_declared_free_from_infectious_salmon_anaemia_isa.19431</w:t>
        </w:r>
      </w:hyperlink>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8851CA" w:rsidP="008851CA">
      <w:pPr>
        <w:rPr>
          <w:rFonts w:eastAsia="Calibri"/>
        </w:rPr>
      </w:pPr>
      <w:r w:rsidRPr="003E3BD8">
        <w:rPr>
          <w:rFonts w:ascii="Arial" w:eastAsia="Calibri" w:hAnsi="Arial" w:cs="Arial"/>
          <w:sz w:val="20"/>
          <w:szCs w:val="20"/>
        </w:rPr>
        <w:t>Hope the delivery of ova to Cairndow went well last week, even with the circuitous route. Do you have many more imports planned or are there issues getting flights from Iceland to UK?</w:t>
      </w:r>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8851CA" w:rsidP="008851CA">
      <w:pPr>
        <w:rPr>
          <w:rFonts w:eastAsia="Calibri"/>
        </w:rPr>
      </w:pPr>
      <w:r w:rsidRPr="003E3BD8">
        <w:rPr>
          <w:rFonts w:ascii="Arial" w:eastAsia="Calibri" w:hAnsi="Arial" w:cs="Arial"/>
          <w:sz w:val="20"/>
          <w:szCs w:val="20"/>
        </w:rPr>
        <w:t>Cheers</w:t>
      </w:r>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3E3BD8" w:rsidP="008851CA">
      <w:pPr>
        <w:rPr>
          <w:rFonts w:eastAsia="Calibri"/>
        </w:rPr>
      </w:pPr>
      <w:r w:rsidRPr="003E3BD8">
        <w:rPr>
          <w:rFonts w:ascii="Arial" w:eastAsia="Calibri" w:hAnsi="Arial" w:cs="Arial"/>
          <w:sz w:val="20"/>
          <w:szCs w:val="20"/>
        </w:rPr>
        <w:t>&lt;REDACTED&gt;</w:t>
      </w:r>
    </w:p>
    <w:p w:rsidR="008851CA" w:rsidRPr="003E3BD8" w:rsidRDefault="008851CA" w:rsidP="008851CA">
      <w:pPr>
        <w:rPr>
          <w:rFonts w:eastAsia="Calibri"/>
        </w:rPr>
      </w:pPr>
      <w:r w:rsidRPr="003E3BD8">
        <w:rPr>
          <w:rFonts w:ascii="Arial" w:eastAsia="Calibri" w:hAnsi="Arial" w:cs="Arial"/>
          <w:sz w:val="20"/>
          <w:szCs w:val="20"/>
        </w:rPr>
        <w:t> </w:t>
      </w:r>
    </w:p>
    <w:p w:rsidR="008851CA" w:rsidRPr="003E3BD8" w:rsidRDefault="003E3BD8" w:rsidP="008851CA">
      <w:pPr>
        <w:rPr>
          <w:rFonts w:eastAsia="Calibri"/>
        </w:rPr>
      </w:pPr>
      <w:r w:rsidRPr="003E3BD8">
        <w:rPr>
          <w:rFonts w:ascii="Arial" w:eastAsia="Calibri" w:hAnsi="Arial" w:cs="Arial"/>
          <w:b/>
          <w:bCs/>
          <w:sz w:val="20"/>
          <w:szCs w:val="20"/>
          <w:lang w:eastAsia="en-GB"/>
        </w:rPr>
        <w:t>&lt;REDACTED&gt;</w:t>
      </w:r>
      <w:r w:rsidR="008851CA" w:rsidRPr="003E3BD8">
        <w:rPr>
          <w:rFonts w:ascii="Arial" w:eastAsia="Calibri" w:hAnsi="Arial" w:cs="Arial"/>
          <w:sz w:val="20"/>
          <w:szCs w:val="20"/>
          <w:lang w:eastAsia="en-GB"/>
        </w:rPr>
        <w:t xml:space="preserve"> </w:t>
      </w:r>
      <w:r w:rsidR="008851CA" w:rsidRPr="003E3BD8">
        <w:rPr>
          <w:rFonts w:ascii="Arial" w:eastAsia="Calibri" w:hAnsi="Arial" w:cs="Arial"/>
          <w:sz w:val="20"/>
          <w:szCs w:val="20"/>
          <w:lang w:eastAsia="en-GB"/>
        </w:rPr>
        <w:br/>
      </w:r>
      <w:r w:rsidRPr="003E3BD8">
        <w:rPr>
          <w:rFonts w:ascii="Arial" w:eastAsia="Calibri" w:hAnsi="Arial" w:cs="Arial"/>
          <w:sz w:val="20"/>
          <w:szCs w:val="20"/>
          <w:lang w:eastAsia="en-GB"/>
        </w:rPr>
        <w:t>&lt;REDACTED&gt;</w:t>
      </w:r>
    </w:p>
    <w:p w:rsidR="008851CA" w:rsidRPr="003E3BD8" w:rsidRDefault="008851CA" w:rsidP="008851CA">
      <w:pPr>
        <w:rPr>
          <w:rFonts w:eastAsia="Calibri"/>
        </w:rPr>
      </w:pPr>
      <w:r w:rsidRPr="003E3BD8">
        <w:rPr>
          <w:rFonts w:ascii="Arial" w:eastAsia="Calibri" w:hAnsi="Arial" w:cs="Arial"/>
          <w:sz w:val="20"/>
          <w:szCs w:val="20"/>
          <w:lang w:eastAsia="en-GB"/>
        </w:rPr>
        <w:lastRenderedPageBreak/>
        <w:t>Fish Health Inspectorate</w:t>
      </w:r>
      <w:r w:rsidRPr="003E3BD8">
        <w:rPr>
          <w:rFonts w:ascii="Arial" w:eastAsia="Calibri" w:hAnsi="Arial" w:cs="Arial"/>
          <w:sz w:val="20"/>
          <w:szCs w:val="20"/>
          <w:lang w:eastAsia="en-GB"/>
        </w:rPr>
        <w:br/>
        <w:t xml:space="preserve">Marine Scotland Science </w:t>
      </w:r>
      <w:r w:rsidRPr="003E3BD8">
        <w:rPr>
          <w:rFonts w:ascii="Arial" w:eastAsia="Calibri" w:hAnsi="Arial" w:cs="Arial"/>
          <w:sz w:val="20"/>
          <w:szCs w:val="20"/>
          <w:lang w:eastAsia="en-GB"/>
        </w:rPr>
        <w:br/>
        <w:t xml:space="preserve">Scottish Government | Marine Laboratory | 375 Victoria Road | Aberdeen AB11 9DB </w:t>
      </w:r>
      <w:r w:rsidRPr="003E3BD8">
        <w:rPr>
          <w:rFonts w:ascii="Arial" w:eastAsia="Calibri" w:hAnsi="Arial" w:cs="Arial"/>
          <w:sz w:val="20"/>
          <w:szCs w:val="20"/>
          <w:lang w:eastAsia="en-GB"/>
        </w:rPr>
        <w:br/>
        <w:t xml:space="preserve">Tel: +44 </w:t>
      </w:r>
      <w:r w:rsidR="003E3BD8" w:rsidRPr="003E3BD8">
        <w:rPr>
          <w:rFonts w:ascii="Arial" w:eastAsia="Calibri" w:hAnsi="Arial" w:cs="Arial"/>
          <w:sz w:val="20"/>
          <w:szCs w:val="20"/>
          <w:lang w:eastAsia="en-GB"/>
        </w:rPr>
        <w:t>&lt;REDACTED&gt;</w:t>
      </w:r>
      <w:r w:rsidRPr="003E3BD8">
        <w:rPr>
          <w:rFonts w:ascii="Arial" w:eastAsia="Calibri" w:hAnsi="Arial" w:cs="Arial"/>
          <w:sz w:val="20"/>
          <w:szCs w:val="20"/>
          <w:lang w:eastAsia="en-GB"/>
        </w:rPr>
        <w:br/>
        <w:t xml:space="preserve">Mob:+44 </w:t>
      </w:r>
      <w:r w:rsidR="003E3BD8" w:rsidRPr="003E3BD8">
        <w:rPr>
          <w:rFonts w:ascii="Arial" w:eastAsia="Calibri" w:hAnsi="Arial" w:cs="Arial"/>
          <w:sz w:val="20"/>
          <w:szCs w:val="20"/>
          <w:lang w:eastAsia="en-GB"/>
        </w:rPr>
        <w:t>&lt;REDACTED&gt;</w:t>
      </w:r>
    </w:p>
    <w:p w:rsidR="008851CA" w:rsidRPr="003E3BD8" w:rsidRDefault="008851CA" w:rsidP="008851CA">
      <w:pPr>
        <w:rPr>
          <w:rFonts w:eastAsia="Calibri"/>
        </w:rPr>
      </w:pPr>
      <w:r w:rsidRPr="003E3BD8">
        <w:rPr>
          <w:rFonts w:ascii="Arial" w:eastAsia="Calibri" w:hAnsi="Arial" w:cs="Arial"/>
          <w:sz w:val="20"/>
          <w:szCs w:val="20"/>
          <w:lang w:eastAsia="en-GB"/>
        </w:rPr>
        <w:t xml:space="preserve">Fax: +44 (0)131 244 0944 </w:t>
      </w:r>
    </w:p>
    <w:p w:rsidR="008851CA" w:rsidRPr="003E3BD8" w:rsidRDefault="008851CA" w:rsidP="008851CA">
      <w:pPr>
        <w:rPr>
          <w:rFonts w:eastAsia="Calibri"/>
        </w:rPr>
      </w:pPr>
      <w:r w:rsidRPr="003E3BD8">
        <w:rPr>
          <w:rFonts w:ascii="Arial" w:eastAsia="Calibri" w:hAnsi="Arial" w:cs="Arial"/>
          <w:sz w:val="20"/>
          <w:szCs w:val="20"/>
          <w:lang w:eastAsia="en-GB"/>
        </w:rPr>
        <w:t>S/B: +44 (0)131 244 2500</w:t>
      </w:r>
      <w:r w:rsidRPr="003E3BD8">
        <w:rPr>
          <w:rFonts w:ascii="Arial" w:eastAsia="Calibri" w:hAnsi="Arial" w:cs="Arial"/>
          <w:sz w:val="20"/>
          <w:szCs w:val="20"/>
          <w:lang w:eastAsia="en-GB"/>
        </w:rPr>
        <w:br/>
        <w:t>e:</w:t>
      </w:r>
      <w:r w:rsidRPr="003E3BD8">
        <w:rPr>
          <w:rFonts w:ascii="Arial" w:eastAsia="Calibri" w:hAnsi="Arial" w:cs="Arial"/>
          <w:sz w:val="20"/>
          <w:szCs w:val="20"/>
          <w:u w:val="single"/>
          <w:lang w:eastAsia="en-GB"/>
        </w:rPr>
        <w:t xml:space="preserve"> </w:t>
      </w:r>
      <w:r w:rsidR="003E3BD8" w:rsidRPr="003E3BD8">
        <w:rPr>
          <w:rFonts w:ascii="Arial" w:eastAsia="Calibri" w:hAnsi="Arial" w:cs="Arial"/>
          <w:color w:val="0000FF"/>
          <w:sz w:val="20"/>
          <w:szCs w:val="20"/>
          <w:u w:val="single"/>
          <w:lang w:eastAsia="en-GB"/>
        </w:rPr>
        <w:t>&lt;REDACTED&gt;</w:t>
      </w:r>
      <w:r w:rsidRPr="003E3BD8">
        <w:rPr>
          <w:rFonts w:ascii="Arial" w:eastAsia="Calibri" w:hAnsi="Arial" w:cs="Arial"/>
          <w:color w:val="0000FF"/>
          <w:sz w:val="20"/>
          <w:szCs w:val="20"/>
          <w:u w:val="single"/>
          <w:lang w:eastAsia="en-GB"/>
        </w:rPr>
        <w:t>@gov.scot</w:t>
      </w:r>
      <w:r w:rsidRPr="003E3BD8">
        <w:rPr>
          <w:rFonts w:ascii="Arial" w:eastAsia="Calibri" w:hAnsi="Arial" w:cs="Arial"/>
          <w:sz w:val="20"/>
          <w:szCs w:val="20"/>
          <w:lang w:eastAsia="en-GB"/>
        </w:rPr>
        <w:br/>
        <w:t>w:</w:t>
      </w:r>
      <w:r w:rsidRPr="003E3BD8">
        <w:rPr>
          <w:rFonts w:ascii="Arial" w:eastAsia="Calibri" w:hAnsi="Arial" w:cs="Arial"/>
          <w:sz w:val="20"/>
          <w:szCs w:val="20"/>
          <w:u w:val="single"/>
          <w:lang w:eastAsia="en-GB"/>
        </w:rPr>
        <w:t xml:space="preserve"> </w:t>
      </w:r>
      <w:hyperlink r:id="rId26" w:history="1">
        <w:r w:rsidRPr="003E3BD8">
          <w:rPr>
            <w:rFonts w:ascii="Arial" w:eastAsia="Calibri" w:hAnsi="Arial" w:cs="Arial"/>
            <w:color w:val="0000FF"/>
            <w:sz w:val="20"/>
            <w:szCs w:val="20"/>
            <w:u w:val="single"/>
            <w:lang w:eastAsia="en-GB"/>
          </w:rPr>
          <w:t>http://www.gov.scot/Topics/marine</w:t>
        </w:r>
      </w:hyperlink>
    </w:p>
    <w:p w:rsidR="008851CA" w:rsidRPr="003E3BD8" w:rsidRDefault="008851CA" w:rsidP="008851CA">
      <w:pPr>
        <w:rPr>
          <w:rFonts w:eastAsia="Calibri"/>
          <w:szCs w:val="24"/>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 xml:space="preserve">@scotland.gsi.gov.uk&gt;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02 April 2020 12:33</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&lt;</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RE: Import of salmon ova from Norway</w:t>
      </w:r>
    </w:p>
    <w:p w:rsidR="008851CA" w:rsidRPr="003E3BD8" w:rsidRDefault="008851CA" w:rsidP="008851CA">
      <w:pPr>
        <w:rPr>
          <w:rFonts w:eastAsia="Calibri"/>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Thank you.</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I’ll run my draft to Ministers by you.</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02 April 2020 09:32</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Import of salmon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 xml:space="preserve">Hi </w:t>
      </w:r>
      <w:r w:rsidR="003E3BD8"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 xml:space="preserve">I think you can pass this on to the Ministers, but please be aware that is possibly going to be the only consignment from a while. I spoke with </w:t>
      </w:r>
      <w:r w:rsidR="003E3BD8" w:rsidRPr="003E3BD8">
        <w:rPr>
          <w:rFonts w:ascii="Arial" w:eastAsia="Calibri" w:hAnsi="Arial" w:cs="Arial"/>
          <w:color w:val="1F4E79"/>
          <w:sz w:val="20"/>
          <w:szCs w:val="20"/>
        </w:rPr>
        <w:t>&lt;REDACTED&gt;</w:t>
      </w:r>
      <w:r w:rsidRPr="003E3BD8">
        <w:rPr>
          <w:rFonts w:ascii="Arial" w:eastAsia="Calibri" w:hAnsi="Arial" w:cs="Arial"/>
          <w:color w:val="1F4E79"/>
          <w:sz w:val="20"/>
          <w:szCs w:val="20"/>
        </w:rPr>
        <w:t xml:space="preserve">, the </w:t>
      </w:r>
      <w:r w:rsidR="003E3BD8" w:rsidRPr="003E3BD8">
        <w:rPr>
          <w:rFonts w:ascii="Arial" w:eastAsia="Calibri" w:hAnsi="Arial" w:cs="Arial"/>
          <w:color w:val="1F4E79"/>
          <w:sz w:val="20"/>
          <w:szCs w:val="20"/>
        </w:rPr>
        <w:t>&lt;REDACTED&gt;</w:t>
      </w:r>
      <w:r w:rsidRPr="003E3BD8">
        <w:rPr>
          <w:rFonts w:ascii="Arial" w:eastAsia="Calibri" w:hAnsi="Arial" w:cs="Arial"/>
          <w:color w:val="1F4E79"/>
          <w:sz w:val="20"/>
          <w:szCs w:val="20"/>
        </w:rPr>
        <w:t>, yesterday and he did say that there wasn’t an immediate demand from the industry to buy ova from Aquagen as we are at the end of the main ova season. Aquagen were taking this opportunity to import ova to maintain their UK based broodstock population which will be beneficial in the future.</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Thanks</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r w:rsidR="008851CA" w:rsidRPr="003E3BD8">
        <w:rPr>
          <w:rFonts w:ascii="Arial" w:eastAsia="Calibri" w:hAnsi="Arial" w:cs="Arial"/>
          <w:color w:val="1F4E79"/>
          <w:sz w:val="20"/>
          <w:szCs w:val="20"/>
        </w:rPr>
        <w:t xml:space="preserve"> </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01 April 2020 16:27</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Import of salmon ova from Norway</w:t>
      </w:r>
    </w:p>
    <w:p w:rsidR="008851CA" w:rsidRPr="003E3BD8" w:rsidRDefault="008851CA" w:rsidP="008851CA">
      <w:pPr>
        <w:rPr>
          <w:rFonts w:eastAsia="Calibri"/>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Thank you.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Can I let Ministers know as this is a good news story?</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B4321F" w:rsidP="008851CA">
      <w:pPr>
        <w:rPr>
          <w:rFonts w:eastAsia="Calibri"/>
          <w:color w:val="44546A"/>
          <w:lang w:eastAsia="en-GB"/>
        </w:rPr>
      </w:pPr>
      <w:r>
        <w:rPr>
          <w:rFonts w:eastAsia="Calibri"/>
          <w:color w:val="44546A"/>
          <w:lang w:eastAsia="en-GB"/>
        </w:rPr>
        <w:t>&lt;REDACTED&gt;</w:t>
      </w:r>
      <w:r w:rsidR="008851CA" w:rsidRPr="003E3BD8">
        <w:rPr>
          <w:rFonts w:eastAsia="Calibri"/>
          <w:color w:val="44546A"/>
          <w:lang w:eastAsia="en-GB"/>
        </w:rPr>
        <w:t>| Marine Scotland|Scottish Government|1B  North| Victoria Quay|Edinburgh|EH6 6QQ</w:t>
      </w:r>
    </w:p>
    <w:p w:rsidR="008851CA" w:rsidRPr="003E3BD8" w:rsidRDefault="008851CA" w:rsidP="008851CA">
      <w:pPr>
        <w:rPr>
          <w:rFonts w:eastAsia="Calibri"/>
          <w:color w:val="44546A"/>
          <w:lang w:eastAsia="en-GB"/>
        </w:rPr>
      </w:pPr>
      <w:r w:rsidRPr="003E3BD8">
        <w:rPr>
          <w:rFonts w:eastAsia="Calibri"/>
          <w:color w:val="44546A"/>
          <w:lang w:eastAsia="en-GB"/>
        </w:rPr>
        <w:t xml:space="preserve">Tel: </w:t>
      </w:r>
      <w:r w:rsidR="003E3BD8" w:rsidRPr="003E3BD8">
        <w:rPr>
          <w:rFonts w:eastAsia="Calibri"/>
          <w:color w:val="44546A"/>
          <w:lang w:eastAsia="en-GB"/>
        </w:rPr>
        <w:t>&lt;REDACTED&gt;</w:t>
      </w:r>
      <w:r w:rsidRPr="003E3BD8">
        <w:rPr>
          <w:rFonts w:eastAsia="Calibri"/>
          <w:color w:val="44546A"/>
          <w:lang w:eastAsia="en-GB"/>
        </w:rPr>
        <w:t xml:space="preserve"> |Mobile </w:t>
      </w:r>
      <w:r w:rsidR="003E3BD8" w:rsidRPr="003E3BD8">
        <w:rPr>
          <w:rFonts w:eastAsia="Calibri"/>
          <w:color w:val="44546A"/>
          <w:lang w:eastAsia="en-GB"/>
        </w:rPr>
        <w:t>&lt;REDACTED&gt;</w:t>
      </w:r>
      <w:r w:rsidRPr="003E3BD8">
        <w:rPr>
          <w:rFonts w:eastAsia="Calibri"/>
          <w:color w:val="44546A"/>
          <w:lang w:eastAsia="en-GB"/>
        </w:rPr>
        <w:t xml:space="preserve">| email: </w:t>
      </w:r>
      <w:r w:rsidR="003E3BD8" w:rsidRPr="003E3BD8">
        <w:rPr>
          <w:rFonts w:eastAsia="Calibri"/>
          <w:color w:val="0563C1"/>
          <w:u w:val="single"/>
          <w:lang w:eastAsia="en-GB"/>
        </w:rPr>
        <w:t>&lt;REDACTED&gt;</w:t>
      </w:r>
      <w:r w:rsidRPr="003E3BD8">
        <w:rPr>
          <w:rFonts w:eastAsia="Calibri"/>
          <w:color w:val="0563C1"/>
          <w:u w:val="single"/>
          <w:lang w:eastAsia="en-GB"/>
        </w:rPr>
        <w:t>@gov.scot</w:t>
      </w:r>
      <w:r w:rsidRPr="003E3BD8">
        <w:rPr>
          <w:rFonts w:eastAsia="Calibri"/>
          <w:color w:val="44546A"/>
          <w:lang w:eastAsia="en-GB"/>
        </w:rPr>
        <w:t xml:space="preserve">  </w:t>
      </w:r>
      <w:r w:rsidR="003E3BD8" w:rsidRPr="003E3BD8">
        <w:rPr>
          <w:rFonts w:eastAsia="Calibri"/>
          <w:color w:val="0563C1"/>
          <w:u w:val="single"/>
          <w:lang w:eastAsia="en-GB"/>
        </w:rPr>
        <w:t>&lt;REDACTED&gt;</w:t>
      </w:r>
      <w:r w:rsidRPr="003E3BD8">
        <w:rPr>
          <w:rFonts w:eastAsia="Calibri"/>
          <w:color w:val="0563C1"/>
          <w:u w:val="single"/>
          <w:lang w:eastAsia="en-GB"/>
        </w:rPr>
        <w:t>@scotland.gsi.gov.uk</w:t>
      </w:r>
      <w:r w:rsidRPr="003E3BD8">
        <w:rPr>
          <w:rFonts w:eastAsia="Calibri"/>
          <w:color w:val="44546A"/>
          <w:lang w:eastAsia="en-GB"/>
        </w:rPr>
        <w:t xml:space="preserve">    </w:t>
      </w:r>
      <w:r w:rsidR="003E3BD8" w:rsidRPr="003E3BD8">
        <w:rPr>
          <w:rFonts w:eastAsia="Calibri"/>
          <w:color w:val="0563C1"/>
          <w:u w:val="single"/>
          <w:lang w:eastAsia="en-GB"/>
        </w:rPr>
        <w:t>&lt;REDACTED&gt;</w:t>
      </w:r>
      <w:r w:rsidRPr="003E3BD8">
        <w:rPr>
          <w:rFonts w:eastAsia="Calibri"/>
          <w:color w:val="0563C1"/>
          <w:u w:val="single"/>
          <w:lang w:eastAsia="en-GB"/>
        </w:rPr>
        <w:t>@scot.cg.gov.uk</w:t>
      </w:r>
    </w:p>
    <w:p w:rsidR="008851CA" w:rsidRPr="003E3BD8" w:rsidRDefault="008851CA" w:rsidP="008851CA">
      <w:pPr>
        <w:rPr>
          <w:rFonts w:ascii="Clan-News" w:eastAsia="Calibri" w:hAnsi="Clan-News"/>
          <w:b/>
          <w:bCs/>
          <w:color w:val="3B3838"/>
          <w:sz w:val="21"/>
          <w:szCs w:val="21"/>
          <w:lang w:eastAsia="en-GB"/>
        </w:rPr>
      </w:pPr>
    </w:p>
    <w:p w:rsidR="008851CA" w:rsidRPr="003E3BD8" w:rsidRDefault="008851CA" w:rsidP="008851CA">
      <w:pPr>
        <w:rPr>
          <w:rFonts w:ascii="Clan-News" w:eastAsia="Calibri" w:hAnsi="Clan-News"/>
          <w:b/>
          <w:bCs/>
          <w:color w:val="3B3838"/>
          <w:sz w:val="21"/>
          <w:szCs w:val="21"/>
          <w:lang w:eastAsia="en-GB"/>
        </w:rPr>
      </w:pPr>
      <w:r w:rsidRPr="003E3BD8">
        <w:rPr>
          <w:rFonts w:eastAsia="Calibri"/>
          <w:noProof/>
          <w:color w:val="44546A"/>
          <w:lang w:eastAsia="en-GB"/>
        </w:rPr>
        <w:drawing>
          <wp:inline distT="0" distB="0" distL="0" distR="0">
            <wp:extent cx="1943100" cy="1371600"/>
            <wp:effectExtent l="0" t="0" r="0" b="0"/>
            <wp:docPr id="4" name="Picture 4" descr="cid:image003.jpg@01D4AF07.E36D4CD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D4AF07.E36D4CD0"/>
                    <pic:cNvPicPr>
                      <a:picLocks noChangeAspect="1" noChangeArrowheads="1"/>
                    </pic:cNvPicPr>
                  </pic:nvPicPr>
                  <pic:blipFill>
                    <a:blip r:embed="rId27" r:link="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943100" cy="1371600"/>
                    </a:xfrm>
                    <a:prstGeom prst="rect">
                      <a:avLst/>
                    </a:prstGeom>
                    <a:noFill/>
                    <a:ln>
                      <a:noFill/>
                    </a:ln>
                  </pic:spPr>
                </pic:pic>
              </a:graphicData>
            </a:graphic>
          </wp:inline>
        </w:drawing>
      </w:r>
    </w:p>
    <w:p w:rsidR="008851CA" w:rsidRPr="003E3BD8" w:rsidRDefault="008851CA" w:rsidP="008851CA">
      <w:pPr>
        <w:rPr>
          <w:rFonts w:eastAsia="Calibri"/>
          <w:color w:val="44546A"/>
          <w:lang w:eastAsia="en-GB"/>
        </w:rPr>
      </w:pPr>
    </w:p>
    <w:p w:rsidR="008851CA" w:rsidRPr="003E3BD8" w:rsidRDefault="008851CA" w:rsidP="008851CA">
      <w:pPr>
        <w:rPr>
          <w:rFonts w:eastAsia="Calibri"/>
          <w:i/>
          <w:iCs/>
          <w:color w:val="000000"/>
          <w:sz w:val="20"/>
          <w:szCs w:val="20"/>
          <w:lang w:eastAsia="en-GB"/>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01 April 2020 15:51</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Import of salmon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sz w:val="20"/>
          <w:szCs w:val="20"/>
        </w:rPr>
      </w:pPr>
      <w:r w:rsidRPr="003E3BD8">
        <w:rPr>
          <w:rFonts w:ascii="Arial" w:eastAsia="Calibri" w:hAnsi="Arial" w:cs="Arial"/>
          <w:sz w:val="20"/>
          <w:szCs w:val="20"/>
        </w:rPr>
        <w:t>Hi all</w:t>
      </w:r>
    </w:p>
    <w:p w:rsidR="008851CA" w:rsidRPr="003E3BD8" w:rsidRDefault="008851CA" w:rsidP="008851CA">
      <w:pPr>
        <w:rPr>
          <w:rFonts w:ascii="Arial" w:eastAsia="Calibri" w:hAnsi="Arial" w:cs="Arial"/>
          <w:sz w:val="20"/>
          <w:szCs w:val="20"/>
        </w:rPr>
      </w:pPr>
    </w:p>
    <w:p w:rsidR="008851CA" w:rsidRPr="003E3BD8" w:rsidRDefault="008851CA" w:rsidP="008851CA">
      <w:pPr>
        <w:rPr>
          <w:rFonts w:ascii="Arial" w:eastAsia="Calibri" w:hAnsi="Arial" w:cs="Arial"/>
          <w:sz w:val="20"/>
          <w:szCs w:val="20"/>
        </w:rPr>
      </w:pPr>
      <w:r w:rsidRPr="003E3BD8">
        <w:rPr>
          <w:rFonts w:ascii="Arial" w:eastAsia="Calibri" w:hAnsi="Arial" w:cs="Arial"/>
          <w:sz w:val="20"/>
          <w:szCs w:val="20"/>
        </w:rPr>
        <w:t>I have received notification from Aquagen that a consignment of 100,000 salmon ova from their Rimstad site in Norway are due to arrive on 8</w:t>
      </w:r>
      <w:r w:rsidRPr="003E3BD8">
        <w:rPr>
          <w:rFonts w:ascii="Arial" w:eastAsia="Calibri" w:hAnsi="Arial" w:cs="Arial"/>
          <w:sz w:val="20"/>
          <w:szCs w:val="20"/>
          <w:vertAlign w:val="superscript"/>
        </w:rPr>
        <w:t>th</w:t>
      </w:r>
      <w:r w:rsidRPr="003E3BD8">
        <w:rPr>
          <w:rFonts w:ascii="Arial" w:eastAsia="Calibri" w:hAnsi="Arial" w:cs="Arial"/>
          <w:sz w:val="20"/>
          <w:szCs w:val="20"/>
        </w:rPr>
        <w:t xml:space="preserve"> of April following approval of the site as ISA free by Mattilsynet. These are elite ova that will be used for broodstock in the UK in 3-4 years. The ova are going to be delivered to Rysa Incubation Unit in Orkney and ongrown with Cooke Aquaculture.</w:t>
      </w:r>
    </w:p>
    <w:p w:rsidR="008851CA" w:rsidRPr="003E3BD8" w:rsidRDefault="008851CA" w:rsidP="008851CA">
      <w:pPr>
        <w:rPr>
          <w:rFonts w:ascii="Arial" w:eastAsia="Calibri" w:hAnsi="Arial" w:cs="Arial"/>
          <w:sz w:val="20"/>
          <w:szCs w:val="20"/>
        </w:rPr>
      </w:pPr>
    </w:p>
    <w:p w:rsidR="008851CA" w:rsidRPr="003E3BD8" w:rsidRDefault="008851CA" w:rsidP="008851CA">
      <w:pPr>
        <w:rPr>
          <w:rFonts w:ascii="Arial" w:eastAsia="Calibri" w:hAnsi="Arial" w:cs="Arial"/>
          <w:sz w:val="20"/>
          <w:szCs w:val="20"/>
        </w:rPr>
      </w:pPr>
      <w:r w:rsidRPr="003E3BD8">
        <w:rPr>
          <w:rFonts w:ascii="Arial" w:eastAsia="Calibri" w:hAnsi="Arial" w:cs="Arial"/>
          <w:sz w:val="20"/>
          <w:szCs w:val="20"/>
        </w:rPr>
        <w:t xml:space="preserve">Aquagen are taking the opportunity to import elite ova to cover production in 3-4 years and while there are still flights available. </w:t>
      </w:r>
    </w:p>
    <w:p w:rsidR="008851CA" w:rsidRPr="003E3BD8" w:rsidRDefault="008851CA" w:rsidP="008851CA">
      <w:pPr>
        <w:rPr>
          <w:rFonts w:ascii="Arial" w:eastAsia="Calibri" w:hAnsi="Arial" w:cs="Arial"/>
          <w:sz w:val="20"/>
          <w:szCs w:val="20"/>
        </w:rPr>
      </w:pPr>
    </w:p>
    <w:p w:rsidR="008851CA" w:rsidRPr="003E3BD8" w:rsidRDefault="008851CA" w:rsidP="008851CA">
      <w:pPr>
        <w:rPr>
          <w:rFonts w:ascii="Arial" w:eastAsia="Calibri" w:hAnsi="Arial" w:cs="Arial"/>
          <w:sz w:val="20"/>
          <w:szCs w:val="20"/>
        </w:rPr>
      </w:pPr>
      <w:r w:rsidRPr="003E3BD8">
        <w:rPr>
          <w:rFonts w:ascii="Arial" w:eastAsia="Calibri" w:hAnsi="Arial" w:cs="Arial"/>
          <w:sz w:val="20"/>
          <w:szCs w:val="20"/>
        </w:rPr>
        <w:t>Thanks</w:t>
      </w:r>
    </w:p>
    <w:p w:rsidR="008851CA" w:rsidRPr="003E3BD8" w:rsidRDefault="008851CA" w:rsidP="008851CA">
      <w:pPr>
        <w:rPr>
          <w:rFonts w:ascii="Arial" w:eastAsia="Calibri" w:hAnsi="Arial" w:cs="Arial"/>
          <w:sz w:val="20"/>
          <w:szCs w:val="20"/>
        </w:rPr>
      </w:pPr>
    </w:p>
    <w:p w:rsidR="008851CA" w:rsidRPr="003E3BD8" w:rsidRDefault="003E3BD8" w:rsidP="008851CA">
      <w:pPr>
        <w:rPr>
          <w:rFonts w:ascii="Arial" w:eastAsia="Calibri" w:hAnsi="Arial" w:cs="Arial"/>
          <w:sz w:val="20"/>
          <w:szCs w:val="20"/>
        </w:rPr>
      </w:pPr>
      <w:r w:rsidRPr="003E3BD8">
        <w:rPr>
          <w:rFonts w:ascii="Arial" w:eastAsia="Calibri" w:hAnsi="Arial" w:cs="Arial"/>
          <w:sz w:val="20"/>
          <w:szCs w:val="20"/>
        </w:rPr>
        <w:t>&lt;REDACTED&gt;</w:t>
      </w:r>
    </w:p>
    <w:p w:rsidR="008851CA" w:rsidRPr="003E3BD8" w:rsidRDefault="008851CA" w:rsidP="008851CA">
      <w:pPr>
        <w:rPr>
          <w:rFonts w:ascii="Arial" w:eastAsia="Calibri" w:hAnsi="Arial" w:cs="Arial"/>
          <w:sz w:val="20"/>
          <w:szCs w:val="20"/>
        </w:rPr>
      </w:pPr>
    </w:p>
    <w:p w:rsidR="008851CA" w:rsidRPr="003E3BD8" w:rsidRDefault="008851CA" w:rsidP="008851CA">
      <w:pPr>
        <w:rPr>
          <w:rFonts w:ascii="Arial" w:eastAsia="Calibri" w:hAnsi="Arial" w:cs="Arial"/>
          <w:sz w:val="20"/>
          <w:szCs w:val="20"/>
        </w:rPr>
      </w:pPr>
    </w:p>
    <w:p w:rsidR="008851CA" w:rsidRPr="003E3BD8" w:rsidRDefault="003E3BD8" w:rsidP="008851CA">
      <w:pPr>
        <w:rPr>
          <w:rFonts w:ascii="Arial" w:eastAsia="Calibri" w:hAnsi="Arial" w:cs="Arial"/>
          <w:sz w:val="20"/>
          <w:szCs w:val="20"/>
          <w:lang w:eastAsia="en-GB"/>
        </w:rPr>
      </w:pPr>
      <w:r w:rsidRPr="003E3BD8">
        <w:rPr>
          <w:rFonts w:ascii="Arial" w:eastAsia="Calibri" w:hAnsi="Arial" w:cs="Arial"/>
          <w:b/>
          <w:bCs/>
          <w:sz w:val="20"/>
          <w:szCs w:val="20"/>
          <w:lang w:eastAsia="en-GB"/>
        </w:rPr>
        <w:t>&lt;REDACTED&gt;</w:t>
      </w:r>
      <w:r w:rsidR="008851CA" w:rsidRPr="003E3BD8">
        <w:rPr>
          <w:rFonts w:ascii="Arial" w:eastAsia="Calibri" w:hAnsi="Arial" w:cs="Arial"/>
          <w:sz w:val="20"/>
          <w:szCs w:val="20"/>
          <w:lang w:eastAsia="en-GB"/>
        </w:rPr>
        <w:t xml:space="preserve"> </w:t>
      </w:r>
      <w:r w:rsidR="008851CA" w:rsidRPr="003E3BD8">
        <w:rPr>
          <w:rFonts w:ascii="Arial" w:eastAsia="Calibri" w:hAnsi="Arial" w:cs="Arial"/>
          <w:sz w:val="20"/>
          <w:szCs w:val="20"/>
          <w:lang w:eastAsia="en-GB"/>
        </w:rPr>
        <w:br/>
      </w:r>
      <w:r w:rsidRPr="003E3BD8">
        <w:rPr>
          <w:rFonts w:ascii="Arial" w:eastAsia="Calibri" w:hAnsi="Arial" w:cs="Arial"/>
          <w:sz w:val="20"/>
          <w:szCs w:val="20"/>
          <w:lang w:eastAsia="en-GB"/>
        </w:rPr>
        <w:t>&lt;REDACTED&gt;</w:t>
      </w:r>
    </w:p>
    <w:p w:rsidR="008851CA" w:rsidRPr="003E3BD8" w:rsidRDefault="008851CA" w:rsidP="008851CA">
      <w:pPr>
        <w:rPr>
          <w:rFonts w:ascii="Arial" w:eastAsia="Calibri" w:hAnsi="Arial" w:cs="Arial"/>
          <w:sz w:val="20"/>
          <w:szCs w:val="20"/>
          <w:lang w:eastAsia="en-GB"/>
        </w:rPr>
      </w:pPr>
      <w:r w:rsidRPr="003E3BD8">
        <w:rPr>
          <w:rFonts w:ascii="Arial" w:eastAsia="Calibri" w:hAnsi="Arial" w:cs="Arial"/>
          <w:sz w:val="20"/>
          <w:szCs w:val="20"/>
          <w:lang w:eastAsia="en-GB"/>
        </w:rPr>
        <w:t>Fish Health Inspectorate</w:t>
      </w:r>
      <w:r w:rsidRPr="003E3BD8">
        <w:rPr>
          <w:rFonts w:ascii="Arial" w:eastAsia="Calibri" w:hAnsi="Arial" w:cs="Arial"/>
          <w:sz w:val="20"/>
          <w:szCs w:val="20"/>
          <w:lang w:eastAsia="en-GB"/>
        </w:rPr>
        <w:br/>
        <w:t xml:space="preserve">Marine Scotland Science </w:t>
      </w:r>
      <w:r w:rsidRPr="003E3BD8">
        <w:rPr>
          <w:rFonts w:ascii="Arial" w:eastAsia="Calibri" w:hAnsi="Arial" w:cs="Arial"/>
          <w:sz w:val="20"/>
          <w:szCs w:val="20"/>
          <w:lang w:eastAsia="en-GB"/>
        </w:rPr>
        <w:br/>
        <w:t xml:space="preserve">Scottish Government | Marine Laboratory | 375 Victoria Road | Aberdeen AB11 9DB </w:t>
      </w:r>
      <w:r w:rsidRPr="003E3BD8">
        <w:rPr>
          <w:rFonts w:ascii="Arial" w:eastAsia="Calibri" w:hAnsi="Arial" w:cs="Arial"/>
          <w:sz w:val="20"/>
          <w:szCs w:val="20"/>
          <w:lang w:eastAsia="en-GB"/>
        </w:rPr>
        <w:br/>
      </w:r>
      <w:r w:rsidRPr="003E3BD8">
        <w:rPr>
          <w:rFonts w:ascii="Arial" w:eastAsia="Calibri" w:hAnsi="Arial" w:cs="Arial"/>
          <w:sz w:val="20"/>
          <w:szCs w:val="20"/>
          <w:lang w:eastAsia="en-GB"/>
        </w:rPr>
        <w:lastRenderedPageBreak/>
        <w:t xml:space="preserve">Tel: </w:t>
      </w:r>
      <w:r w:rsidR="003E3BD8" w:rsidRPr="003E3BD8">
        <w:rPr>
          <w:rFonts w:ascii="Arial" w:eastAsia="Calibri" w:hAnsi="Arial" w:cs="Arial"/>
          <w:sz w:val="20"/>
          <w:szCs w:val="20"/>
          <w:lang w:eastAsia="en-GB"/>
        </w:rPr>
        <w:t>&lt;REDACTED&gt;</w:t>
      </w:r>
      <w:r w:rsidRPr="003E3BD8">
        <w:rPr>
          <w:rFonts w:ascii="Arial" w:eastAsia="Calibri" w:hAnsi="Arial" w:cs="Arial"/>
          <w:sz w:val="20"/>
          <w:szCs w:val="20"/>
          <w:lang w:eastAsia="en-GB"/>
        </w:rPr>
        <w:br/>
        <w:t>Mob</w:t>
      </w:r>
      <w:r w:rsidR="003E3BD8" w:rsidRPr="003E3BD8">
        <w:rPr>
          <w:rFonts w:ascii="Arial" w:eastAsia="Calibri" w:hAnsi="Arial" w:cs="Arial"/>
          <w:sz w:val="20"/>
          <w:szCs w:val="20"/>
          <w:lang w:eastAsia="en-GB"/>
        </w:rPr>
        <w:t>&lt;REDACTED&gt;</w:t>
      </w:r>
    </w:p>
    <w:p w:rsidR="008851CA" w:rsidRPr="003E3BD8" w:rsidRDefault="008851CA" w:rsidP="008851CA">
      <w:pPr>
        <w:rPr>
          <w:rFonts w:ascii="Arial" w:eastAsia="Calibri" w:hAnsi="Arial" w:cs="Arial"/>
          <w:sz w:val="20"/>
          <w:szCs w:val="20"/>
          <w:lang w:eastAsia="en-GB"/>
        </w:rPr>
      </w:pPr>
      <w:r w:rsidRPr="003E3BD8">
        <w:rPr>
          <w:rFonts w:ascii="Arial" w:eastAsia="Calibri" w:hAnsi="Arial" w:cs="Arial"/>
          <w:sz w:val="20"/>
          <w:szCs w:val="20"/>
          <w:lang w:eastAsia="en-GB"/>
        </w:rPr>
        <w:t xml:space="preserve">Fax: +44 (0)131 244 0944 </w:t>
      </w:r>
    </w:p>
    <w:p w:rsidR="008851CA" w:rsidRPr="003E3BD8" w:rsidRDefault="008851CA" w:rsidP="008851CA">
      <w:pPr>
        <w:rPr>
          <w:rFonts w:ascii="Arial" w:eastAsia="Calibri" w:hAnsi="Arial" w:cs="Arial"/>
          <w:sz w:val="20"/>
          <w:szCs w:val="20"/>
          <w:lang w:eastAsia="en-GB"/>
        </w:rPr>
      </w:pPr>
      <w:r w:rsidRPr="003E3BD8">
        <w:rPr>
          <w:rFonts w:ascii="Arial" w:eastAsia="Calibri" w:hAnsi="Arial" w:cs="Arial"/>
          <w:sz w:val="20"/>
          <w:szCs w:val="20"/>
          <w:lang w:eastAsia="en-GB"/>
        </w:rPr>
        <w:t>S/B: +44 (0)131 244 2500</w:t>
      </w:r>
      <w:r w:rsidRPr="003E3BD8">
        <w:rPr>
          <w:rFonts w:ascii="Arial" w:eastAsia="Calibri" w:hAnsi="Arial" w:cs="Arial"/>
          <w:sz w:val="20"/>
          <w:szCs w:val="20"/>
          <w:lang w:eastAsia="en-GB"/>
        </w:rPr>
        <w:br/>
        <w:t>e:</w:t>
      </w:r>
      <w:r w:rsidRPr="003E3BD8">
        <w:rPr>
          <w:rFonts w:ascii="Arial" w:eastAsia="Calibri" w:hAnsi="Arial" w:cs="Arial"/>
          <w:sz w:val="20"/>
          <w:szCs w:val="20"/>
          <w:u w:val="single"/>
          <w:lang w:eastAsia="en-GB"/>
        </w:rPr>
        <w:t xml:space="preserve"> </w:t>
      </w:r>
      <w:r w:rsidR="003E3BD8" w:rsidRPr="003E3BD8">
        <w:rPr>
          <w:rFonts w:ascii="Arial" w:eastAsia="Calibri" w:hAnsi="Arial" w:cs="Arial"/>
          <w:color w:val="0000FF"/>
          <w:sz w:val="20"/>
          <w:szCs w:val="20"/>
          <w:u w:val="single"/>
          <w:lang w:eastAsia="en-GB"/>
        </w:rPr>
        <w:t>&lt;REDACTED&gt;</w:t>
      </w:r>
      <w:r w:rsidRPr="003E3BD8">
        <w:rPr>
          <w:rFonts w:ascii="Arial" w:eastAsia="Calibri" w:hAnsi="Arial" w:cs="Arial"/>
          <w:color w:val="0000FF"/>
          <w:sz w:val="20"/>
          <w:szCs w:val="20"/>
          <w:u w:val="single"/>
          <w:lang w:eastAsia="en-GB"/>
        </w:rPr>
        <w:t>@gov.scot</w:t>
      </w:r>
      <w:r w:rsidRPr="003E3BD8">
        <w:rPr>
          <w:rFonts w:ascii="Arial" w:eastAsia="Calibri" w:hAnsi="Arial" w:cs="Arial"/>
          <w:sz w:val="20"/>
          <w:szCs w:val="20"/>
          <w:lang w:eastAsia="en-GB"/>
        </w:rPr>
        <w:br/>
        <w:t>w:</w:t>
      </w:r>
      <w:r w:rsidRPr="003E3BD8">
        <w:rPr>
          <w:rFonts w:ascii="Arial" w:eastAsia="Calibri" w:hAnsi="Arial" w:cs="Arial"/>
          <w:sz w:val="20"/>
          <w:szCs w:val="20"/>
          <w:u w:val="single"/>
          <w:lang w:eastAsia="en-GB"/>
        </w:rPr>
        <w:t xml:space="preserve"> </w:t>
      </w:r>
      <w:hyperlink r:id="rId29" w:history="1">
        <w:r w:rsidRPr="003E3BD8">
          <w:rPr>
            <w:rFonts w:ascii="Arial" w:eastAsia="Calibri" w:hAnsi="Arial" w:cs="Arial"/>
            <w:color w:val="0000FF"/>
            <w:sz w:val="20"/>
            <w:szCs w:val="20"/>
            <w:u w:val="single"/>
            <w:lang w:eastAsia="en-GB"/>
          </w:rPr>
          <w:t>http://www.gov.scot/Topics/marine</w:t>
        </w:r>
      </w:hyperlink>
    </w:p>
    <w:p w:rsidR="008851CA" w:rsidRPr="003E3BD8" w:rsidRDefault="008851CA" w:rsidP="008851CA">
      <w:pPr>
        <w:rPr>
          <w:rFonts w:eastAsia="Calibri"/>
          <w:szCs w:val="24"/>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03 April 2020 07:46</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@scotland.gsi.gov.uk&gt;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RE: Official Sensitive - Commercial - Import of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Yes, they are both from the Rimstad facility</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02 April 2020 17:10</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Official Sensitive - Commercial - Import of Ova from Norway</w:t>
      </w:r>
    </w:p>
    <w:p w:rsidR="008851CA" w:rsidRPr="003E3BD8" w:rsidRDefault="008851CA" w:rsidP="008851CA">
      <w:pPr>
        <w:rPr>
          <w:rFonts w:eastAsia="Calibri"/>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Thanks.</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Is this consignment also from the same  compartment as the earlier consignment?</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02 April 2020 13:48</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Official Sensitive - Commercial - Import of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Aquagen have confirmed that the second batch of 120,000 ova are also elite ova for use as future broodstock by Aquagen Scotland</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Thanks</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02 April 2020 13:10</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Official Sensitive - Commercial - Import of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 xml:space="preserve">Hi </w:t>
      </w:r>
      <w:r w:rsidR="003E3BD8"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lastRenderedPageBreak/>
        <w:t>Just to let you know I have just received a second import notification from Aquagen for a further 120,000 ova for delivery to Knock Hatchery, operated by Scottish Sea Farms, arriving on 8</w:t>
      </w:r>
      <w:r w:rsidRPr="003E3BD8">
        <w:rPr>
          <w:rFonts w:ascii="Arial" w:eastAsia="Calibri" w:hAnsi="Arial" w:cs="Arial"/>
          <w:color w:val="1F4E79"/>
          <w:sz w:val="20"/>
          <w:szCs w:val="20"/>
          <w:vertAlign w:val="superscript"/>
        </w:rPr>
        <w:t>th</w:t>
      </w:r>
      <w:r w:rsidRPr="003E3BD8">
        <w:rPr>
          <w:rFonts w:ascii="Arial" w:eastAsia="Calibri" w:hAnsi="Arial" w:cs="Arial"/>
          <w:color w:val="1F4E79"/>
          <w:sz w:val="20"/>
          <w:szCs w:val="20"/>
        </w:rPr>
        <w:t xml:space="preserve"> April. I think these are also elite ova for broodstock production, but waiting for confirmation. </w:t>
      </w:r>
      <w:r w:rsidR="003E3BD8" w:rsidRPr="003E3BD8">
        <w:rPr>
          <w:rFonts w:ascii="Arial" w:eastAsia="Calibri" w:hAnsi="Arial" w:cs="Arial"/>
          <w:color w:val="1F4E79"/>
          <w:sz w:val="20"/>
          <w:szCs w:val="20"/>
        </w:rPr>
        <w:t>&lt;REDACTED&gt;</w:t>
      </w:r>
      <w:r w:rsidRPr="003E3BD8">
        <w:rPr>
          <w:rFonts w:ascii="Arial" w:eastAsia="Calibri" w:hAnsi="Arial" w:cs="Arial"/>
          <w:color w:val="1F4E79"/>
          <w:sz w:val="20"/>
          <w:szCs w:val="20"/>
        </w:rPr>
        <w:t xml:space="preserve"> did mention yesterday that they might import 200,000 ova.</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I’ll confirm with you as soon as I have the info</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rPr>
          <w:rFonts w:ascii="Arial" w:eastAsia="Calibri" w:hAnsi="Arial" w:cs="Arial"/>
          <w:color w:val="1F4E79"/>
          <w:sz w:val="20"/>
          <w:szCs w:val="20"/>
        </w:rPr>
      </w:pPr>
      <w:r w:rsidRPr="003E3BD8">
        <w:rPr>
          <w:rFonts w:ascii="Arial" w:eastAsia="Calibri" w:hAnsi="Arial" w:cs="Arial"/>
          <w:color w:val="1F4E79"/>
          <w:sz w:val="20"/>
          <w:szCs w:val="20"/>
        </w:rPr>
        <w:t>Cheers</w:t>
      </w:r>
    </w:p>
    <w:p w:rsidR="008851CA" w:rsidRPr="003E3BD8" w:rsidRDefault="008851CA" w:rsidP="008851CA">
      <w:pPr>
        <w:rPr>
          <w:rFonts w:ascii="Arial" w:eastAsia="Calibri" w:hAnsi="Arial" w:cs="Arial"/>
          <w:color w:val="1F4E79"/>
          <w:sz w:val="20"/>
          <w:szCs w:val="20"/>
        </w:rPr>
      </w:pPr>
    </w:p>
    <w:p w:rsidR="008851CA" w:rsidRPr="003E3BD8" w:rsidRDefault="003E3BD8" w:rsidP="008851CA">
      <w:pPr>
        <w:rPr>
          <w:rFonts w:ascii="Arial" w:eastAsia="Calibri" w:hAnsi="Arial" w:cs="Arial"/>
          <w:color w:val="1F4E79"/>
          <w:sz w:val="20"/>
          <w:szCs w:val="20"/>
        </w:rPr>
      </w:pPr>
      <w:r w:rsidRPr="003E3BD8">
        <w:rPr>
          <w:rFonts w:ascii="Arial" w:eastAsia="Calibri" w:hAnsi="Arial" w:cs="Arial"/>
          <w:color w:val="1F4E79"/>
          <w:sz w:val="20"/>
          <w:szCs w:val="20"/>
        </w:rPr>
        <w:t>&lt;REDACTED&gt;</w:t>
      </w:r>
    </w:p>
    <w:p w:rsidR="008851CA" w:rsidRPr="003E3BD8" w:rsidRDefault="008851CA" w:rsidP="008851CA">
      <w:pPr>
        <w:rPr>
          <w:rFonts w:ascii="Arial" w:eastAsia="Calibri" w:hAnsi="Arial" w:cs="Arial"/>
          <w:color w:val="1F4E79"/>
          <w:sz w:val="20"/>
          <w:szCs w:val="20"/>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02 April 2020 12:59</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Official Sensitive - Commercial - Import of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Hi </w:t>
      </w:r>
      <w:r w:rsidR="003E3BD8"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I think that’s a good idea and the proposed update looks good to me.</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Cheers</w:t>
      </w: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@scotland.gsi.gov.uk</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02 April 2020 12:50</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Official Sensitive - Commercial - Import of Ova from Norway</w:t>
      </w:r>
    </w:p>
    <w:p w:rsidR="008851CA" w:rsidRPr="003E3BD8" w:rsidRDefault="008851CA" w:rsidP="008851CA">
      <w:pPr>
        <w:rPr>
          <w:rFonts w:eastAsia="Calibri"/>
        </w:rPr>
      </w:pPr>
    </w:p>
    <w:p w:rsidR="008851CA" w:rsidRPr="003E3BD8" w:rsidRDefault="008851CA" w:rsidP="008851CA">
      <w:pPr>
        <w:rPr>
          <w:rFonts w:ascii="Arial" w:eastAsia="Calibri" w:hAnsi="Arial" w:cs="Arial"/>
          <w:sz w:val="24"/>
          <w:szCs w:val="24"/>
          <w:lang w:eastAsia="en-GB"/>
        </w:rPr>
      </w:pPr>
      <w:r w:rsidRPr="003E3BD8">
        <w:rPr>
          <w:rFonts w:ascii="Arial" w:eastAsia="Calibri" w:hAnsi="Arial" w:cs="Arial"/>
          <w:sz w:val="24"/>
          <w:szCs w:val="24"/>
          <w:lang w:eastAsia="en-GB"/>
        </w:rPr>
        <w:t xml:space="preserve">Colleagues </w:t>
      </w:r>
    </w:p>
    <w:p w:rsidR="008851CA" w:rsidRPr="003E3BD8" w:rsidRDefault="008851CA" w:rsidP="008851CA">
      <w:pPr>
        <w:rPr>
          <w:rFonts w:ascii="Arial" w:eastAsia="Calibri" w:hAnsi="Arial" w:cs="Arial"/>
          <w:sz w:val="24"/>
          <w:szCs w:val="24"/>
          <w:lang w:eastAsia="en-GB"/>
        </w:rPr>
      </w:pPr>
    </w:p>
    <w:p w:rsidR="008851CA" w:rsidRPr="003E3BD8" w:rsidRDefault="008851CA" w:rsidP="008851CA">
      <w:pPr>
        <w:rPr>
          <w:rFonts w:ascii="Arial" w:eastAsia="Calibri" w:hAnsi="Arial" w:cs="Arial"/>
          <w:sz w:val="24"/>
          <w:szCs w:val="24"/>
          <w:lang w:eastAsia="en-GB"/>
        </w:rPr>
      </w:pPr>
      <w:r w:rsidRPr="003E3BD8">
        <w:rPr>
          <w:rFonts w:ascii="Arial" w:eastAsia="Calibri" w:hAnsi="Arial" w:cs="Arial"/>
          <w:sz w:val="24"/>
          <w:szCs w:val="24"/>
          <w:lang w:eastAsia="en-GB"/>
        </w:rPr>
        <w:t>I should be grateful for comments on the short update below which  I propose to send to Mr Ewing on ova imports.  I think it would be helpful to provide a good news story in light of all the COVID 19 issues that ire dominating our work.  </w:t>
      </w:r>
    </w:p>
    <w:p w:rsidR="008851CA" w:rsidRPr="003E3BD8" w:rsidRDefault="008851CA" w:rsidP="008851CA">
      <w:pPr>
        <w:rPr>
          <w:rFonts w:ascii="Arial" w:eastAsia="Calibri" w:hAnsi="Arial" w:cs="Arial"/>
          <w:sz w:val="24"/>
          <w:szCs w:val="24"/>
          <w:lang w:eastAsia="en-GB"/>
        </w:rPr>
      </w:pPr>
    </w:p>
    <w:p w:rsidR="008851CA" w:rsidRPr="003E3BD8" w:rsidRDefault="008851CA" w:rsidP="008851CA">
      <w:pPr>
        <w:outlineLvl w:val="0"/>
        <w:rPr>
          <w:rFonts w:ascii="Arial" w:eastAsia="Times New Roman" w:hAnsi="Arial" w:cs="Arial"/>
          <w:color w:val="FF0000"/>
          <w:kern w:val="36"/>
          <w:sz w:val="24"/>
          <w:szCs w:val="24"/>
          <w:lang w:eastAsia="en-GB"/>
        </w:rPr>
      </w:pPr>
      <w:r w:rsidRPr="003E3BD8">
        <w:rPr>
          <w:rFonts w:eastAsia="Times New Roman"/>
          <w:color w:val="FF0000"/>
          <w:kern w:val="36"/>
        </w:rPr>
        <w:t>Further to my submission of 12 March noting that the Norwegian Food Safety Authority had lifted their self-imposed suspension on 3 zones and compartments of ova, I can now advise that a consignment of 100,000 salmon ova from the Rimstad site in Norway have been ordered by Aquagen and are due to arrive on 8</w:t>
      </w:r>
      <w:r w:rsidRPr="003E3BD8">
        <w:rPr>
          <w:rFonts w:eastAsia="Times New Roman"/>
          <w:color w:val="FF0000"/>
          <w:kern w:val="36"/>
          <w:vertAlign w:val="superscript"/>
        </w:rPr>
        <w:t>th</w:t>
      </w:r>
      <w:r w:rsidRPr="003E3BD8">
        <w:rPr>
          <w:rFonts w:eastAsia="Times New Roman"/>
          <w:color w:val="FF0000"/>
          <w:kern w:val="36"/>
        </w:rPr>
        <w:t xml:space="preserve"> of April.</w:t>
      </w:r>
    </w:p>
    <w:p w:rsidR="008851CA" w:rsidRPr="003E3BD8" w:rsidRDefault="008851CA" w:rsidP="008851CA">
      <w:pPr>
        <w:outlineLvl w:val="0"/>
        <w:rPr>
          <w:rFonts w:eastAsia="Times New Roman"/>
          <w:color w:val="FF0000"/>
          <w:kern w:val="36"/>
        </w:rPr>
      </w:pPr>
    </w:p>
    <w:p w:rsidR="008851CA" w:rsidRPr="003E3BD8" w:rsidRDefault="008851CA" w:rsidP="008851CA">
      <w:pPr>
        <w:rPr>
          <w:rFonts w:ascii="Arial" w:eastAsia="Calibri" w:hAnsi="Arial" w:cs="Arial"/>
          <w:color w:val="FF0000"/>
          <w:sz w:val="20"/>
          <w:szCs w:val="20"/>
        </w:rPr>
      </w:pPr>
      <w:r w:rsidRPr="003E3BD8">
        <w:rPr>
          <w:rFonts w:ascii="Arial" w:eastAsia="Calibri" w:hAnsi="Arial" w:cs="Arial"/>
          <w:color w:val="FF0000"/>
          <w:sz w:val="24"/>
          <w:szCs w:val="24"/>
          <w:lang w:eastAsia="en-GB"/>
        </w:rPr>
        <w:t xml:space="preserve">The ova will be </w:t>
      </w:r>
      <w:r w:rsidRPr="003E3BD8">
        <w:rPr>
          <w:rFonts w:ascii="Arial" w:eastAsia="Calibri" w:hAnsi="Arial" w:cs="Arial"/>
          <w:color w:val="FF0000"/>
          <w:sz w:val="24"/>
          <w:szCs w:val="24"/>
        </w:rPr>
        <w:t>delivered to Rysa Incubation Unit in Orkney for onward growing by Cooke Aquaculture</w:t>
      </w:r>
      <w:r w:rsidRPr="003E3BD8">
        <w:rPr>
          <w:rFonts w:ascii="Arial" w:eastAsia="Calibri" w:hAnsi="Arial" w:cs="Arial"/>
          <w:color w:val="FF0000"/>
          <w:sz w:val="20"/>
          <w:szCs w:val="20"/>
        </w:rPr>
        <w:t xml:space="preserve">. </w:t>
      </w:r>
      <w:r w:rsidRPr="003E3BD8">
        <w:rPr>
          <w:rFonts w:ascii="Arial" w:eastAsia="Calibri" w:hAnsi="Arial" w:cs="Arial"/>
          <w:color w:val="FF0000"/>
          <w:sz w:val="24"/>
          <w:szCs w:val="24"/>
        </w:rPr>
        <w:t>These represent elite ova that will be used for broodstock in the UK in the next 3-4 years</w:t>
      </w:r>
      <w:r w:rsidRPr="003E3BD8">
        <w:rPr>
          <w:rFonts w:ascii="Arial" w:eastAsia="Calibri" w:hAnsi="Arial" w:cs="Arial"/>
          <w:color w:val="FF0000"/>
          <w:sz w:val="20"/>
          <w:szCs w:val="20"/>
        </w:rPr>
        <w:t xml:space="preserve">. </w:t>
      </w:r>
    </w:p>
    <w:p w:rsidR="008851CA" w:rsidRPr="003E3BD8" w:rsidRDefault="008851CA" w:rsidP="008851CA">
      <w:pPr>
        <w:rPr>
          <w:rFonts w:ascii="Arial" w:eastAsia="Calibri" w:hAnsi="Arial" w:cs="Arial"/>
          <w:color w:val="FF0000"/>
          <w:sz w:val="20"/>
          <w:szCs w:val="20"/>
        </w:rPr>
      </w:pPr>
    </w:p>
    <w:p w:rsidR="008851CA" w:rsidRPr="003E3BD8" w:rsidRDefault="008851CA" w:rsidP="008851CA">
      <w:pPr>
        <w:rPr>
          <w:rFonts w:ascii="Arial" w:eastAsia="Calibri" w:hAnsi="Arial" w:cs="Arial"/>
          <w:sz w:val="24"/>
          <w:szCs w:val="24"/>
        </w:rPr>
      </w:pPr>
      <w:r w:rsidRPr="003E3BD8">
        <w:rPr>
          <w:rFonts w:ascii="Arial" w:eastAsia="Calibri" w:hAnsi="Arial" w:cs="Arial"/>
          <w:sz w:val="24"/>
          <w:szCs w:val="24"/>
        </w:rPr>
        <w:t>Kind regards</w:t>
      </w:r>
    </w:p>
    <w:p w:rsidR="008851CA" w:rsidRPr="003E3BD8" w:rsidRDefault="008851CA" w:rsidP="008851CA">
      <w:pPr>
        <w:rPr>
          <w:rFonts w:ascii="Arial" w:eastAsia="Calibri" w:hAnsi="Arial" w:cs="Arial"/>
          <w:sz w:val="24"/>
          <w:szCs w:val="24"/>
        </w:rPr>
      </w:pPr>
    </w:p>
    <w:p w:rsidR="008851CA" w:rsidRPr="003E3BD8" w:rsidRDefault="003E3BD8" w:rsidP="008851CA">
      <w:pPr>
        <w:rPr>
          <w:rFonts w:ascii="Arial" w:eastAsia="Calibri" w:hAnsi="Arial" w:cs="Arial"/>
          <w:sz w:val="24"/>
          <w:szCs w:val="24"/>
        </w:rPr>
      </w:pPr>
      <w:r w:rsidRPr="003E3BD8">
        <w:rPr>
          <w:rFonts w:ascii="Arial" w:eastAsia="Calibri" w:hAnsi="Arial" w:cs="Arial"/>
          <w:sz w:val="24"/>
          <w:szCs w:val="24"/>
        </w:rPr>
        <w:t>&lt;REDACTED&gt;</w:t>
      </w:r>
    </w:p>
    <w:p w:rsidR="008851CA" w:rsidRPr="003E3BD8" w:rsidRDefault="008851CA" w:rsidP="008851CA">
      <w:pPr>
        <w:rPr>
          <w:rFonts w:ascii="Arial" w:eastAsia="Calibri" w:hAnsi="Arial" w:cs="Arial"/>
          <w:sz w:val="20"/>
          <w:szCs w:val="20"/>
        </w:rPr>
      </w:pPr>
    </w:p>
    <w:p w:rsidR="008851CA" w:rsidRPr="003E3BD8" w:rsidRDefault="008851CA" w:rsidP="008851CA">
      <w:pPr>
        <w:rPr>
          <w:rFonts w:ascii="Arial" w:eastAsia="Calibri" w:hAnsi="Arial" w:cs="Arial"/>
          <w:sz w:val="24"/>
          <w:szCs w:val="24"/>
        </w:rPr>
      </w:pPr>
    </w:p>
    <w:p w:rsidR="008851CA" w:rsidRPr="003E3BD8" w:rsidRDefault="008851CA" w:rsidP="008851CA">
      <w:pPr>
        <w:rPr>
          <w:rFonts w:ascii="Arial" w:eastAsia="Calibri" w:hAnsi="Arial" w:cs="Arial"/>
          <w:sz w:val="24"/>
          <w:szCs w:val="24"/>
        </w:rPr>
      </w:pPr>
    </w:p>
    <w:p w:rsidR="008851CA" w:rsidRPr="003E3BD8" w:rsidRDefault="003E3BD8" w:rsidP="008851CA">
      <w:pPr>
        <w:rPr>
          <w:rFonts w:eastAsia="Calibri"/>
          <w:lang w:eastAsia="en-GB"/>
        </w:rPr>
      </w:pPr>
      <w:r w:rsidRPr="003E3BD8">
        <w:rPr>
          <w:rFonts w:eastAsia="Calibri"/>
          <w:lang w:eastAsia="en-GB"/>
        </w:rPr>
        <w:t>&lt;REDACTED&gt;</w:t>
      </w:r>
      <w:r w:rsidR="008851CA" w:rsidRPr="003E3BD8">
        <w:rPr>
          <w:rFonts w:eastAsia="Calibri"/>
          <w:lang w:eastAsia="en-GB"/>
        </w:rPr>
        <w:t>| Marine Scotland|Scottish Government|1B  North| Victoria Quay|Edinburgh|EH6 6QQ</w:t>
      </w:r>
    </w:p>
    <w:p w:rsidR="008851CA" w:rsidRPr="003E3BD8" w:rsidRDefault="008851CA" w:rsidP="008851CA">
      <w:pPr>
        <w:rPr>
          <w:rFonts w:eastAsia="Calibri"/>
          <w:lang w:eastAsia="en-GB"/>
        </w:rPr>
      </w:pPr>
      <w:r w:rsidRPr="003E3BD8">
        <w:rPr>
          <w:rFonts w:eastAsia="Calibri"/>
          <w:lang w:eastAsia="en-GB"/>
        </w:rPr>
        <w:t xml:space="preserve">Tel: </w:t>
      </w:r>
      <w:r w:rsidR="003E3BD8" w:rsidRPr="003E3BD8">
        <w:rPr>
          <w:rFonts w:eastAsia="Calibri"/>
          <w:lang w:eastAsia="en-GB"/>
        </w:rPr>
        <w:t>&lt;REDACTED&gt;</w:t>
      </w:r>
      <w:r w:rsidRPr="003E3BD8">
        <w:rPr>
          <w:rFonts w:eastAsia="Calibri"/>
          <w:lang w:eastAsia="en-GB"/>
        </w:rPr>
        <w:t xml:space="preserve"> |Mobile </w:t>
      </w:r>
      <w:r w:rsidR="003E3BD8" w:rsidRPr="003E3BD8">
        <w:rPr>
          <w:rFonts w:eastAsia="Calibri"/>
          <w:lang w:eastAsia="en-GB"/>
        </w:rPr>
        <w:t>&lt;REDACTED&gt;</w:t>
      </w:r>
      <w:r w:rsidRPr="003E3BD8">
        <w:rPr>
          <w:rFonts w:eastAsia="Calibri"/>
          <w:lang w:eastAsia="en-GB"/>
        </w:rPr>
        <w:t xml:space="preserve">| email: </w:t>
      </w:r>
      <w:r w:rsidR="003E3BD8" w:rsidRPr="003E3BD8">
        <w:rPr>
          <w:rFonts w:eastAsia="Calibri"/>
          <w:color w:val="0563C1"/>
          <w:u w:val="single"/>
          <w:lang w:eastAsia="en-GB"/>
        </w:rPr>
        <w:t>&lt;REDACTED&gt;</w:t>
      </w:r>
      <w:r w:rsidRPr="003E3BD8">
        <w:rPr>
          <w:rFonts w:eastAsia="Calibri"/>
          <w:color w:val="0563C1"/>
          <w:u w:val="single"/>
          <w:lang w:eastAsia="en-GB"/>
        </w:rPr>
        <w:t>@gov.scot</w:t>
      </w:r>
      <w:r w:rsidRPr="003E3BD8">
        <w:rPr>
          <w:rFonts w:eastAsia="Calibri"/>
          <w:lang w:eastAsia="en-GB"/>
        </w:rPr>
        <w:t xml:space="preserve">  </w:t>
      </w:r>
      <w:r w:rsidR="003E3BD8" w:rsidRPr="003E3BD8">
        <w:rPr>
          <w:rFonts w:eastAsia="Calibri"/>
          <w:color w:val="0563C1"/>
          <w:u w:val="single"/>
          <w:lang w:eastAsia="en-GB"/>
        </w:rPr>
        <w:t>&lt;REDACTED&gt;</w:t>
      </w:r>
      <w:r w:rsidRPr="003E3BD8">
        <w:rPr>
          <w:rFonts w:eastAsia="Calibri"/>
          <w:color w:val="0563C1"/>
          <w:u w:val="single"/>
          <w:lang w:eastAsia="en-GB"/>
        </w:rPr>
        <w:t>@scotland.gsi.gov.uk</w:t>
      </w:r>
      <w:r w:rsidRPr="003E3BD8">
        <w:rPr>
          <w:rFonts w:eastAsia="Calibri"/>
          <w:lang w:eastAsia="en-GB"/>
        </w:rPr>
        <w:t xml:space="preserve">    </w:t>
      </w:r>
      <w:r w:rsidR="003E3BD8" w:rsidRPr="003E3BD8">
        <w:rPr>
          <w:rFonts w:eastAsia="Calibri"/>
          <w:color w:val="0563C1"/>
          <w:u w:val="single"/>
          <w:lang w:eastAsia="en-GB"/>
        </w:rPr>
        <w:t>&lt;REDACTED&gt;</w:t>
      </w:r>
      <w:r w:rsidRPr="003E3BD8">
        <w:rPr>
          <w:rFonts w:eastAsia="Calibri"/>
          <w:color w:val="0563C1"/>
          <w:u w:val="single"/>
          <w:lang w:eastAsia="en-GB"/>
        </w:rPr>
        <w:t>@scot.cg.gov.uk</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B4321F">
        <w:rPr>
          <w:rFonts w:eastAsia="Times New Roman"/>
          <w:b/>
          <w:bCs/>
          <w:lang w:val="en-US" w:eastAsia="en-GB"/>
        </w:rPr>
        <w:t>From:</w:t>
      </w:r>
      <w:r w:rsidRPr="00B4321F">
        <w:rPr>
          <w:rFonts w:eastAsia="Times New Roman"/>
          <w:lang w:val="en-US" w:eastAsia="en-GB"/>
        </w:rPr>
        <w:t xml:space="preserve"> </w:t>
      </w:r>
      <w:r w:rsidR="00B4321F">
        <w:rPr>
          <w:rFonts w:eastAsia="Times New Roman"/>
          <w:lang w:val="en-US" w:eastAsia="en-GB"/>
        </w:rPr>
        <w:t>&lt;REDCATED&gt;</w:t>
      </w:r>
      <w:r w:rsidR="00B4321F" w:rsidRPr="00B4321F">
        <w:rPr>
          <w:rFonts w:eastAsia="Times New Roman"/>
          <w:lang w:val="en-US" w:eastAsia="en-GB"/>
        </w:rPr>
        <w:t xml:space="preserve"> </w:t>
      </w:r>
      <w:r w:rsidRPr="00B4321F">
        <w:rPr>
          <w:rFonts w:eastAsia="Times New Roman"/>
          <w:lang w:val="en-US" w:eastAsia="en-GB"/>
        </w:rPr>
        <w:t xml:space="preserve">defra.gov.uk&gt; </w:t>
      </w:r>
      <w:r w:rsidRPr="00B4321F">
        <w:rPr>
          <w:rFonts w:eastAsia="Times New Roman"/>
          <w:lang w:val="en-US" w:eastAsia="en-GB"/>
        </w:rPr>
        <w:br/>
      </w:r>
      <w:r w:rsidRPr="00B4321F">
        <w:rPr>
          <w:rFonts w:eastAsia="Times New Roman"/>
          <w:b/>
          <w:bCs/>
          <w:lang w:val="en-US" w:eastAsia="en-GB"/>
        </w:rPr>
        <w:t>Sent:</w:t>
      </w:r>
      <w:r w:rsidRPr="00B4321F">
        <w:rPr>
          <w:rFonts w:eastAsia="Times New Roman"/>
          <w:lang w:val="en-US" w:eastAsia="en-GB"/>
        </w:rPr>
        <w:t xml:space="preserve"> 16 April 2020 11:34</w:t>
      </w:r>
      <w:r w:rsidRPr="00B4321F">
        <w:rPr>
          <w:rFonts w:eastAsia="Times New Roman"/>
          <w:lang w:val="en-US" w:eastAsia="en-GB"/>
        </w:rPr>
        <w:br/>
      </w:r>
      <w:r w:rsidRPr="00B4321F">
        <w:rPr>
          <w:rFonts w:eastAsia="Times New Roman"/>
          <w:b/>
          <w:bCs/>
          <w:lang w:val="en-US" w:eastAsia="en-GB"/>
        </w:rPr>
        <w:t>To:</w:t>
      </w:r>
      <w:r w:rsidRPr="00B4321F">
        <w:rPr>
          <w:rFonts w:eastAsia="Times New Roman"/>
          <w:lang w:val="en-US" w:eastAsia="en-GB"/>
        </w:rPr>
        <w:t xml:space="preserve"> </w:t>
      </w:r>
      <w:r w:rsidR="00B4321F">
        <w:rPr>
          <w:rFonts w:eastAsia="Times New Roman"/>
          <w:lang w:val="en-US" w:eastAsia="en-GB"/>
        </w:rPr>
        <w:t>&lt;REDCATED&gt;</w:t>
      </w:r>
      <w:r w:rsidRPr="00B4321F">
        <w:rPr>
          <w:rFonts w:eastAsia="Times New Roman"/>
          <w:lang w:val="en-US" w:eastAsia="en-GB"/>
        </w:rPr>
        <w:t xml:space="preserve">gov.scot&gt;; </w:t>
      </w:r>
      <w:r w:rsidR="00B4321F">
        <w:rPr>
          <w:rFonts w:eastAsia="Times New Roman"/>
          <w:lang w:val="en-US" w:eastAsia="en-GB"/>
        </w:rPr>
        <w:t>&lt;REDCATED&gt;</w:t>
      </w:r>
      <w:r w:rsidRPr="00B4321F">
        <w:rPr>
          <w:rFonts w:eastAsia="Times New Roman"/>
          <w:lang w:val="en-US" w:eastAsia="en-GB"/>
        </w:rPr>
        <w:t xml:space="preserve">daera-ni.gov.uk&gt;; </w:t>
      </w:r>
      <w:r w:rsidR="00B4321F">
        <w:rPr>
          <w:rFonts w:eastAsia="Times New Roman"/>
          <w:lang w:val="en-US" w:eastAsia="en-GB"/>
        </w:rPr>
        <w:t>&lt;REDCATED&gt;</w:t>
      </w:r>
      <w:r w:rsidRPr="00B4321F">
        <w:rPr>
          <w:rFonts w:eastAsia="Times New Roman"/>
          <w:lang w:val="en-US" w:eastAsia="en-GB"/>
        </w:rPr>
        <w:t xml:space="preserve">gov.wales; </w:t>
      </w:r>
      <w:r w:rsidR="00B4321F">
        <w:rPr>
          <w:rFonts w:eastAsia="Times New Roman"/>
          <w:lang w:val="en-US" w:eastAsia="en-GB"/>
        </w:rPr>
        <w:t>&lt;REDCATED&gt;</w:t>
      </w:r>
      <w:r w:rsidRPr="00B4321F">
        <w:rPr>
          <w:rFonts w:eastAsia="Times New Roman"/>
          <w:lang w:val="en-US" w:eastAsia="en-GB"/>
        </w:rPr>
        <w:t xml:space="preserve">@gov.wales' </w:t>
      </w:r>
      <w:r w:rsidR="00B4321F">
        <w:rPr>
          <w:rFonts w:eastAsia="Times New Roman"/>
          <w:lang w:val="en-US" w:eastAsia="en-GB"/>
        </w:rPr>
        <w:t>&lt;REDCATED&gt;</w:t>
      </w:r>
      <w:r w:rsidRPr="00B4321F">
        <w:rPr>
          <w:rFonts w:eastAsia="Times New Roman"/>
          <w:lang w:val="en-US" w:eastAsia="en-GB"/>
        </w:rPr>
        <w:t xml:space="preserve">@gov.wales&gt;; </w:t>
      </w:r>
      <w:r w:rsidR="00B4321F">
        <w:rPr>
          <w:rFonts w:eastAsia="Times New Roman"/>
          <w:lang w:val="en-US" w:eastAsia="en-GB"/>
        </w:rPr>
        <w:t>&lt;REDCATED&gt;</w:t>
      </w:r>
      <w:r w:rsidR="00B4321F" w:rsidRPr="00B4321F">
        <w:rPr>
          <w:rFonts w:eastAsia="Times New Roman"/>
          <w:lang w:val="en-US" w:eastAsia="en-GB"/>
        </w:rPr>
        <w:t xml:space="preserve"> </w:t>
      </w:r>
      <w:r w:rsidRPr="00B4321F">
        <w:rPr>
          <w:rFonts w:eastAsia="Times New Roman"/>
          <w:lang w:val="en-US" w:eastAsia="en-GB"/>
        </w:rPr>
        <w:t xml:space="preserve">(MARLAB) </w:t>
      </w:r>
      <w:r w:rsidR="003E3BD8" w:rsidRPr="00B4321F">
        <w:rPr>
          <w:rFonts w:eastAsia="Times New Roman"/>
          <w:lang w:val="en-US" w:eastAsia="en-GB"/>
        </w:rPr>
        <w:t>&lt;REDACTED&gt;</w:t>
      </w:r>
      <w:r w:rsidRPr="00B4321F">
        <w:rPr>
          <w:rFonts w:eastAsia="Times New Roman"/>
          <w:lang w:val="en-US" w:eastAsia="en-GB"/>
        </w:rPr>
        <w:t xml:space="preserve">@gov.scot&gt;; </w:t>
      </w:r>
      <w:r w:rsidR="003E3BD8" w:rsidRPr="00B4321F">
        <w:rPr>
          <w:rFonts w:eastAsia="Times New Roman"/>
          <w:lang w:val="en-US" w:eastAsia="en-GB"/>
        </w:rPr>
        <w:t>&lt;REDACTED&gt;</w:t>
      </w:r>
      <w:r w:rsidRPr="00B4321F">
        <w:rPr>
          <w:rFonts w:eastAsia="Times New Roman"/>
          <w:lang w:val="en-US" w:eastAsia="en-GB"/>
        </w:rPr>
        <w:t>&lt;</w:t>
      </w:r>
      <w:r w:rsidR="003E3BD8" w:rsidRPr="00B4321F">
        <w:rPr>
          <w:rFonts w:eastAsia="Times New Roman"/>
          <w:lang w:val="en-US" w:eastAsia="en-GB"/>
        </w:rPr>
        <w:t>&lt;REDACTED&gt;</w:t>
      </w:r>
      <w:r w:rsidRPr="00B4321F">
        <w:rPr>
          <w:rFonts w:eastAsia="Times New Roman"/>
          <w:lang w:val="en-US" w:eastAsia="en-GB"/>
        </w:rPr>
        <w:t xml:space="preserve">@scotland.gsi.gov.uk&gt;; </w:t>
      </w:r>
      <w:r w:rsidR="003E3BD8" w:rsidRPr="00B4321F">
        <w:rPr>
          <w:rFonts w:eastAsia="Times New Roman"/>
          <w:lang w:val="en-US" w:eastAsia="en-GB"/>
        </w:rPr>
        <w:t>&lt;REDACTED&gt;</w:t>
      </w:r>
      <w:r w:rsidRPr="00B4321F">
        <w:rPr>
          <w:rFonts w:eastAsia="Times New Roman"/>
          <w:lang w:val="en-US" w:eastAsia="en-GB"/>
        </w:rPr>
        <w:t>&lt;</w:t>
      </w:r>
      <w:r w:rsidR="003E3BD8" w:rsidRPr="00B4321F">
        <w:rPr>
          <w:rFonts w:eastAsia="Times New Roman"/>
          <w:lang w:val="en-US" w:eastAsia="en-GB"/>
        </w:rPr>
        <w:t>&lt;REDACTED&gt;</w:t>
      </w:r>
      <w:r w:rsidRPr="00B4321F">
        <w:rPr>
          <w:rFonts w:eastAsia="Times New Roman"/>
          <w:lang w:val="en-US" w:eastAsia="en-GB"/>
        </w:rPr>
        <w:t xml:space="preserve">@daera-ni.gov.uk&gt;; </w:t>
      </w:r>
      <w:r w:rsidR="003E3BD8" w:rsidRPr="00B4321F">
        <w:rPr>
          <w:rFonts w:eastAsia="Times New Roman"/>
          <w:lang w:val="en-US" w:eastAsia="en-GB"/>
        </w:rPr>
        <w:t>&lt;REDACTED&gt;</w:t>
      </w:r>
      <w:r w:rsidRPr="00B4321F">
        <w:rPr>
          <w:rFonts w:eastAsia="Times New Roman"/>
          <w:lang w:val="en-US" w:eastAsia="en-GB"/>
        </w:rPr>
        <w:t>@daera-ni.gov.uk</w:t>
      </w:r>
      <w:r w:rsidRPr="00B4321F">
        <w:rPr>
          <w:rFonts w:eastAsia="Times New Roman"/>
          <w:lang w:val="en-US" w:eastAsia="en-GB"/>
        </w:rPr>
        <w:br/>
      </w:r>
      <w:r w:rsidRPr="00B4321F">
        <w:rPr>
          <w:rFonts w:eastAsia="Times New Roman"/>
          <w:b/>
          <w:bCs/>
          <w:lang w:val="en-US" w:eastAsia="en-GB"/>
        </w:rPr>
        <w:t>Cc:</w:t>
      </w:r>
      <w:r w:rsidRPr="00B4321F">
        <w:rPr>
          <w:rFonts w:eastAsia="Times New Roman"/>
          <w:lang w:val="en-US" w:eastAsia="en-GB"/>
        </w:rPr>
        <w:t xml:space="preserve"> </w:t>
      </w:r>
      <w:r w:rsidR="003E3BD8" w:rsidRPr="00B4321F">
        <w:rPr>
          <w:rFonts w:eastAsia="Times New Roman"/>
          <w:lang w:val="en-US" w:eastAsia="en-GB"/>
        </w:rPr>
        <w:t>&lt;REDACTED&gt;</w:t>
      </w:r>
      <w:r w:rsidRPr="00B4321F">
        <w:rPr>
          <w:rFonts w:eastAsia="Times New Roman"/>
          <w:lang w:val="en-US" w:eastAsia="en-GB"/>
        </w:rPr>
        <w:t>&lt;</w:t>
      </w:r>
      <w:r w:rsidR="003E3BD8" w:rsidRPr="00B4321F">
        <w:rPr>
          <w:rFonts w:eastAsia="Times New Roman"/>
          <w:lang w:val="en-US" w:eastAsia="en-GB"/>
        </w:rPr>
        <w:t>&lt;REDACTED&gt;</w:t>
      </w:r>
      <w:r w:rsidRPr="00B4321F">
        <w:rPr>
          <w:rFonts w:eastAsia="Times New Roman"/>
          <w:lang w:val="en-US" w:eastAsia="en-GB"/>
        </w:rPr>
        <w:t>@defra.gov.uk&gt;;</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&lt;</w:t>
      </w:r>
      <w:r w:rsidR="003E3BD8" w:rsidRPr="003E3BD8">
        <w:rPr>
          <w:rFonts w:eastAsia="Times New Roman"/>
          <w:lang w:val="en-US" w:eastAsia="en-GB"/>
        </w:rPr>
        <w:t>&lt;REDACTED&gt;</w:t>
      </w:r>
      <w:r w:rsidRPr="003E3BD8">
        <w:rPr>
          <w:rFonts w:eastAsia="Times New Roman"/>
          <w:lang w:val="en-US" w:eastAsia="en-GB"/>
        </w:rPr>
        <w:t>@defra.gov.uk&gt;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Norweigen ova suspension - updates</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eastAsia="en-GB"/>
        </w:rPr>
      </w:pPr>
      <w:r w:rsidRPr="003E3BD8">
        <w:rPr>
          <w:rFonts w:eastAsia="Times New Roman"/>
          <w:lang w:eastAsia="en-GB"/>
        </w:rPr>
        <w:t>Hi all,</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t>As promised, please find below more detailed updates on the Norwegian self-imposed suspension of health certification of live aquaculture animals from certain ISA-free zones and compartments.</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rPr>
          <w:rFonts w:eastAsia="Times New Roman"/>
          <w:lang w:eastAsia="en-GB"/>
        </w:rPr>
      </w:pPr>
      <w:r w:rsidRPr="003E3BD8">
        <w:rPr>
          <w:rFonts w:eastAsia="Times New Roman"/>
          <w:color w:val="002060"/>
          <w:lang w:eastAsia="en-GB"/>
        </w:rPr>
        <w:t>The Norwegian Food Safety Authority has decided to lift the suspension for the following compartments as of 6</w:t>
      </w:r>
      <w:r w:rsidRPr="003E3BD8">
        <w:rPr>
          <w:rFonts w:eastAsia="Times New Roman"/>
          <w:color w:val="002060"/>
          <w:sz w:val="15"/>
          <w:szCs w:val="15"/>
          <w:vertAlign w:val="superscript"/>
          <w:lang w:eastAsia="en-GB"/>
        </w:rPr>
        <w:t>th</w:t>
      </w:r>
      <w:r w:rsidRPr="003E3BD8">
        <w:rPr>
          <w:rFonts w:eastAsia="Times New Roman"/>
          <w:color w:val="002060"/>
          <w:lang w:eastAsia="en-GB"/>
        </w:rPr>
        <w:t xml:space="preserve"> March 2020:</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numPr>
          <w:ilvl w:val="0"/>
          <w:numId w:val="10"/>
        </w:numPr>
        <w:spacing w:before="100" w:beforeAutospacing="1" w:after="100" w:afterAutospacing="1"/>
        <w:rPr>
          <w:rFonts w:eastAsia="Times New Roman"/>
          <w:color w:val="002060"/>
          <w:lang w:eastAsia="en-GB"/>
        </w:rPr>
      </w:pPr>
      <w:r w:rsidRPr="003E3BD8">
        <w:rPr>
          <w:rFonts w:eastAsia="Times New Roman"/>
          <w:color w:val="002060"/>
          <w:lang w:eastAsia="en-GB"/>
        </w:rPr>
        <w:t>Compartment 18000 - Rimstad, Company AquaGen</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numPr>
          <w:ilvl w:val="0"/>
          <w:numId w:val="11"/>
        </w:numPr>
        <w:spacing w:before="100" w:beforeAutospacing="1" w:after="100" w:afterAutospacing="1"/>
        <w:ind w:left="0"/>
        <w:rPr>
          <w:rFonts w:eastAsia="Times New Roman"/>
          <w:color w:val="002060"/>
          <w:lang w:eastAsia="en-GB"/>
        </w:rPr>
      </w:pPr>
      <w:r w:rsidRPr="003E3BD8">
        <w:rPr>
          <w:rFonts w:eastAsia="Times New Roman"/>
          <w:color w:val="002060"/>
          <w:lang w:eastAsia="en-GB"/>
        </w:rPr>
        <w:t>Compartment 12917 – Sjølseng – Hall 6, Veksthall 1 og 2, Company AquaGen</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numPr>
          <w:ilvl w:val="0"/>
          <w:numId w:val="12"/>
        </w:numPr>
        <w:spacing w:before="100" w:beforeAutospacing="1" w:after="100" w:afterAutospacing="1"/>
        <w:ind w:left="0"/>
        <w:rPr>
          <w:rFonts w:eastAsia="Times New Roman"/>
          <w:color w:val="002060"/>
          <w:lang w:eastAsia="en-GB"/>
        </w:rPr>
      </w:pPr>
      <w:r w:rsidRPr="003E3BD8">
        <w:rPr>
          <w:rFonts w:eastAsia="Times New Roman"/>
          <w:color w:val="002060"/>
          <w:lang w:eastAsia="en-GB"/>
        </w:rPr>
        <w:t>Compartment 12917 – Sjølseng -  Hall 2, Company AquaGen</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rPr>
          <w:rFonts w:eastAsia="Times New Roman"/>
          <w:lang w:eastAsia="en-GB"/>
        </w:rPr>
      </w:pPr>
      <w:r w:rsidRPr="003E3BD8">
        <w:rPr>
          <w:rFonts w:eastAsia="Times New Roman"/>
          <w:color w:val="002060"/>
          <w:lang w:eastAsia="en-GB"/>
        </w:rPr>
        <w:t>Moreover, their web-sites are now updated with the relevant information required according to Article 51 of Directive (EC) 2006/88 regarding ISA-free status of Norwegian zones and compartments.</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rPr>
          <w:rFonts w:eastAsia="Times New Roman"/>
          <w:lang w:eastAsia="en-GB"/>
        </w:rPr>
      </w:pPr>
      <w:r w:rsidRPr="003E3BD8">
        <w:rPr>
          <w:rFonts w:eastAsia="Times New Roman"/>
          <w:color w:val="002060"/>
          <w:lang w:eastAsia="en-GB"/>
        </w:rPr>
        <w:t>Please see the following link:</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526282" w:rsidP="008851CA">
      <w:pPr>
        <w:rPr>
          <w:rFonts w:eastAsia="Times New Roman"/>
          <w:lang w:eastAsia="en-GB"/>
        </w:rPr>
      </w:pPr>
      <w:hyperlink r:id="rId30" w:history="1">
        <w:r w:rsidR="008851CA" w:rsidRPr="003E3BD8">
          <w:rPr>
            <w:rFonts w:eastAsia="Times New Roman"/>
            <w:color w:val="002060"/>
            <w:u w:val="single"/>
            <w:lang w:eastAsia="en-GB"/>
          </w:rPr>
          <w:t>https://www.mattilsynet.no/language/english/fish_and_aquaculture/fish_health/areas_declared_free_from_infectious_salmon_anaemia_isa.19431</w:t>
        </w:r>
      </w:hyperlink>
      <w:r w:rsidR="008851CA" w:rsidRPr="003E3BD8">
        <w:rPr>
          <w:rFonts w:eastAsia="Times New Roman"/>
          <w:color w:val="002060"/>
          <w:lang w:eastAsia="en-GB"/>
        </w:rPr>
        <w:t xml:space="preserve"> </w:t>
      </w:r>
    </w:p>
    <w:p w:rsidR="008851CA" w:rsidRPr="003E3BD8" w:rsidRDefault="008851CA" w:rsidP="008851CA">
      <w:pPr>
        <w:rPr>
          <w:rFonts w:eastAsia="Times New Roman"/>
          <w:lang w:eastAsia="en-GB"/>
        </w:rPr>
      </w:pPr>
      <w:r w:rsidRPr="003E3BD8">
        <w:rPr>
          <w:rFonts w:eastAsia="Times New Roman"/>
          <w:color w:val="002060"/>
          <w:lang w:eastAsia="en-GB"/>
        </w:rPr>
        <w:t> </w:t>
      </w:r>
    </w:p>
    <w:p w:rsidR="008851CA" w:rsidRPr="003E3BD8" w:rsidRDefault="008851CA" w:rsidP="008851CA">
      <w:pPr>
        <w:rPr>
          <w:rFonts w:eastAsia="Times New Roman"/>
          <w:lang w:eastAsia="en-GB"/>
        </w:rPr>
      </w:pPr>
      <w:r w:rsidRPr="003E3BD8">
        <w:rPr>
          <w:rFonts w:eastAsia="Times New Roman"/>
          <w:color w:val="002060"/>
          <w:lang w:eastAsia="en-GB"/>
        </w:rPr>
        <w:t>They started issuing animal health certificates for those zones and compartments not being subject to suspension from 30</w:t>
      </w:r>
      <w:r w:rsidRPr="003E3BD8">
        <w:rPr>
          <w:rFonts w:eastAsia="Times New Roman"/>
          <w:color w:val="002060"/>
          <w:sz w:val="15"/>
          <w:szCs w:val="15"/>
          <w:vertAlign w:val="superscript"/>
          <w:lang w:eastAsia="en-GB"/>
        </w:rPr>
        <w:t>th</w:t>
      </w:r>
      <w:r w:rsidRPr="003E3BD8">
        <w:rPr>
          <w:rFonts w:eastAsia="Times New Roman"/>
          <w:color w:val="002060"/>
          <w:lang w:eastAsia="en-GB"/>
        </w:rPr>
        <w:t xml:space="preserve"> March 2020.</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lastRenderedPageBreak/>
        <w:t>These are not the same compartments as those with recent outbreaks of ISA (as you would’ve been notified via the ADNS circulation sent by Cefas).</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8851CA" w:rsidP="008851CA">
      <w:pPr>
        <w:rPr>
          <w:rFonts w:eastAsia="Times New Roman"/>
          <w:lang w:eastAsia="en-GB"/>
        </w:rPr>
      </w:pPr>
      <w:r w:rsidRPr="003E3BD8">
        <w:rPr>
          <w:rFonts w:eastAsia="Times New Roman"/>
          <w:lang w:eastAsia="en-GB"/>
        </w:rPr>
        <w:t>Best,</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3E3BD8" w:rsidP="008851CA">
      <w:pPr>
        <w:rPr>
          <w:rFonts w:eastAsia="Times New Roman"/>
          <w:lang w:eastAsia="en-GB"/>
        </w:rPr>
      </w:pPr>
      <w:r w:rsidRPr="003E3BD8">
        <w:rPr>
          <w:rFonts w:eastAsia="Times New Roman"/>
          <w:lang w:eastAsia="en-GB"/>
        </w:rPr>
        <w:t>&lt;REDACTED&gt;</w:t>
      </w:r>
    </w:p>
    <w:p w:rsidR="008851CA" w:rsidRPr="003E3BD8" w:rsidRDefault="008851CA" w:rsidP="008851CA">
      <w:pPr>
        <w:rPr>
          <w:rFonts w:eastAsia="Times New Roman"/>
          <w:lang w:eastAsia="en-GB"/>
        </w:rPr>
      </w:pPr>
      <w:r w:rsidRPr="003E3BD8">
        <w:rPr>
          <w:rFonts w:eastAsia="Times New Roman"/>
          <w:lang w:eastAsia="en-GB"/>
        </w:rPr>
        <w:t> </w:t>
      </w:r>
    </w:p>
    <w:p w:rsidR="008851CA" w:rsidRPr="003E3BD8" w:rsidRDefault="003E3BD8" w:rsidP="008851CA">
      <w:pPr>
        <w:rPr>
          <w:rFonts w:eastAsia="Times New Roman"/>
          <w:lang w:eastAsia="en-GB"/>
        </w:rPr>
      </w:pPr>
      <w:r w:rsidRPr="003E3BD8">
        <w:rPr>
          <w:rFonts w:eastAsia="Times New Roman"/>
          <w:b/>
          <w:bCs/>
          <w:lang w:eastAsia="en-GB"/>
        </w:rPr>
        <w:t>&lt;REDACTED&gt;</w:t>
      </w:r>
    </w:p>
    <w:p w:rsidR="008851CA" w:rsidRPr="003E3BD8" w:rsidRDefault="003E3BD8" w:rsidP="008851CA">
      <w:pPr>
        <w:rPr>
          <w:rFonts w:eastAsia="Times New Roman"/>
          <w:lang w:eastAsia="en-GB"/>
        </w:rPr>
      </w:pPr>
      <w:r w:rsidRPr="003E3BD8">
        <w:rPr>
          <w:rFonts w:eastAsia="Times New Roman"/>
          <w:lang w:eastAsia="en-GB"/>
        </w:rPr>
        <w:t>&lt;REDACTED&gt;</w:t>
      </w:r>
    </w:p>
    <w:p w:rsidR="008851CA" w:rsidRPr="003E3BD8" w:rsidRDefault="008851CA" w:rsidP="008851CA">
      <w:pPr>
        <w:rPr>
          <w:rFonts w:eastAsia="Times New Roman"/>
          <w:lang w:eastAsia="en-GB"/>
        </w:rPr>
      </w:pPr>
      <w:r w:rsidRPr="003E3BD8">
        <w:rPr>
          <w:rFonts w:eastAsia="Times New Roman"/>
          <w:lang w:eastAsia="en-GB"/>
        </w:rPr>
        <w:t>Aquatic Animal Health | Animal &amp; Plant Health</w:t>
      </w:r>
    </w:p>
    <w:p w:rsidR="008851CA" w:rsidRPr="003E3BD8" w:rsidRDefault="008851CA" w:rsidP="008851CA">
      <w:pPr>
        <w:rPr>
          <w:rFonts w:eastAsia="Times New Roman"/>
          <w:lang w:eastAsia="en-GB"/>
        </w:rPr>
      </w:pPr>
      <w:r w:rsidRPr="003E3BD8">
        <w:rPr>
          <w:rFonts w:eastAsia="Times New Roman"/>
          <w:b/>
          <w:bCs/>
          <w:color w:val="00B050"/>
          <w:lang w:eastAsia="en-GB"/>
        </w:rPr>
        <w:t xml:space="preserve">Department for Environment Food &amp; Rural Affairs </w:t>
      </w:r>
    </w:p>
    <w:p w:rsidR="008851CA" w:rsidRPr="003E3BD8" w:rsidRDefault="008851CA" w:rsidP="008851CA">
      <w:pPr>
        <w:rPr>
          <w:rFonts w:eastAsia="Times New Roman"/>
          <w:lang w:eastAsia="en-GB"/>
        </w:rPr>
      </w:pPr>
      <w:r w:rsidRPr="003E3BD8">
        <w:rPr>
          <w:rFonts w:eastAsia="Times New Roman"/>
          <w:lang w:eastAsia="en-GB"/>
        </w:rPr>
        <w:t>Area 2B Nobel House | 17 Smith Square | London SW1P 3JR</w:t>
      </w:r>
    </w:p>
    <w:p w:rsidR="008851CA" w:rsidRPr="003E3BD8" w:rsidRDefault="003E3BD8" w:rsidP="008851CA">
      <w:pPr>
        <w:rPr>
          <w:rFonts w:eastAsia="Times New Roman"/>
          <w:lang w:eastAsia="en-GB"/>
        </w:rPr>
      </w:pPr>
      <w:r w:rsidRPr="003E3BD8">
        <w:rPr>
          <w:rFonts w:eastAsia="Times New Roman"/>
          <w:color w:val="0563C1"/>
          <w:u w:val="single"/>
          <w:lang w:eastAsia="en-GB"/>
        </w:rPr>
        <w:t>&lt;REDACTED&gt;</w:t>
      </w:r>
      <w:r w:rsidR="008851CA" w:rsidRPr="003E3BD8">
        <w:rPr>
          <w:rFonts w:eastAsia="Times New Roman"/>
          <w:color w:val="0563C1"/>
          <w:u w:val="single"/>
          <w:lang w:eastAsia="en-GB"/>
        </w:rPr>
        <w:t>@defra.gov.uk</w:t>
      </w:r>
      <w:r w:rsidR="008851CA" w:rsidRPr="003E3BD8">
        <w:rPr>
          <w:rFonts w:eastAsia="Times New Roman"/>
          <w:lang w:eastAsia="en-GB"/>
        </w:rPr>
        <w:t xml:space="preserve"> | </w:t>
      </w:r>
      <w:r w:rsidRPr="003E3BD8">
        <w:rPr>
          <w:rFonts w:eastAsia="Times New Roman"/>
          <w:lang w:eastAsia="en-GB"/>
        </w:rPr>
        <w:t>&lt;REDACTED&gt;</w:t>
      </w:r>
      <w:r w:rsidR="008851CA" w:rsidRPr="003E3BD8">
        <w:rPr>
          <w:rFonts w:eastAsia="Times New Roman"/>
          <w:lang w:eastAsia="en-GB"/>
        </w:rPr>
        <w:t xml:space="preserve"> </w:t>
      </w:r>
    </w:p>
    <w:p w:rsidR="008851CA" w:rsidRPr="003E3BD8" w:rsidRDefault="008851CA" w:rsidP="008851CA">
      <w:pPr>
        <w:rPr>
          <w:rFonts w:eastAsia="Times New Roman"/>
          <w:lang w:eastAsia="en-GB"/>
        </w:rPr>
      </w:pPr>
      <w:r w:rsidRPr="003E3BD8">
        <w:rPr>
          <w:rFonts w:eastAsia="Times New Roman"/>
          <w:sz w:val="20"/>
          <w:szCs w:val="20"/>
          <w:lang w:eastAsia="en-GB"/>
        </w:rPr>
        <w:t>For those in Defra:</w:t>
      </w:r>
      <w:r w:rsidRPr="003E3BD8">
        <w:rPr>
          <w:rFonts w:eastAsia="Times New Roman"/>
          <w:color w:val="1F497D"/>
          <w:sz w:val="20"/>
          <w:szCs w:val="20"/>
          <w:lang w:eastAsia="en-GB"/>
        </w:rPr>
        <w:t xml:space="preserve"> </w:t>
      </w:r>
      <w:hyperlink r:id="rId31" w:history="1">
        <w:r w:rsidRPr="003E3BD8">
          <w:rPr>
            <w:rFonts w:eastAsia="Times New Roman"/>
            <w:color w:val="2F5496"/>
            <w:sz w:val="20"/>
            <w:szCs w:val="20"/>
            <w:u w:val="single"/>
            <w:lang w:eastAsia="en-GB"/>
          </w:rPr>
          <w:t>find me on people finder</w:t>
        </w:r>
      </w:hyperlink>
      <w:r w:rsidRPr="003E3BD8">
        <w:rPr>
          <w:rFonts w:eastAsia="Times New Roman"/>
          <w:color w:val="2F5496"/>
          <w:sz w:val="20"/>
          <w:szCs w:val="20"/>
          <w:lang w:eastAsia="en-GB"/>
        </w:rPr>
        <w:t xml:space="preserve">; </w:t>
      </w:r>
      <w:hyperlink r:id="rId32" w:history="1">
        <w:r w:rsidRPr="003E3BD8">
          <w:rPr>
            <w:rFonts w:eastAsia="Times New Roman"/>
            <w:color w:val="2F5496"/>
            <w:sz w:val="20"/>
            <w:szCs w:val="20"/>
            <w:u w:val="single"/>
            <w:lang w:eastAsia="en-GB"/>
          </w:rPr>
          <w:t>FAPHET Organogram</w:t>
        </w:r>
      </w:hyperlink>
      <w:r w:rsidRPr="003E3BD8">
        <w:rPr>
          <w:rFonts w:eastAsia="Times New Roman"/>
          <w:color w:val="1F497D"/>
          <w:lang w:eastAsia="en-GB"/>
        </w:rPr>
        <w:t xml:space="preserve"> </w:t>
      </w:r>
    </w:p>
    <w:p w:rsidR="008851CA" w:rsidRPr="003E3BD8" w:rsidRDefault="003E3BD8" w:rsidP="008851CA">
      <w:pPr>
        <w:rPr>
          <w:rFonts w:eastAsia="Times New Roman"/>
          <w:lang w:eastAsia="en-GB"/>
        </w:rPr>
      </w:pPr>
      <w:r w:rsidRPr="003E3BD8">
        <w:rPr>
          <w:rFonts w:eastAsia="Times New Roman"/>
          <w:sz w:val="18"/>
          <w:szCs w:val="18"/>
          <w:lang w:eastAsia="en-GB"/>
        </w:rPr>
        <w:t>&lt;REDACTED&gt;&lt;REDACTED&gt;</w:t>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8851CA" w:rsidP="008851CA">
      <w:pPr>
        <w:rPr>
          <w:rFonts w:eastAsia="Times New Roman"/>
          <w:lang w:val="en-US" w:eastAsia="en-GB"/>
        </w:rPr>
      </w:pPr>
      <w:r w:rsidRPr="003E3BD8">
        <w:rPr>
          <w:rFonts w:eastAsia="Times New Roman"/>
          <w:b/>
          <w:bCs/>
          <w:lang w:val="en-US" w:eastAsia="en-GB"/>
        </w:rPr>
        <w:t>From:</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@aquagen.no&gt; </w:t>
      </w:r>
      <w:r w:rsidRPr="003E3BD8">
        <w:rPr>
          <w:rFonts w:eastAsia="Times New Roman"/>
          <w:lang w:val="en-US" w:eastAsia="en-GB"/>
        </w:rPr>
        <w:br/>
      </w:r>
      <w:r w:rsidRPr="003E3BD8">
        <w:rPr>
          <w:rFonts w:eastAsia="Times New Roman"/>
          <w:b/>
          <w:bCs/>
          <w:lang w:val="en-US" w:eastAsia="en-GB"/>
        </w:rPr>
        <w:t>Sent:</w:t>
      </w:r>
      <w:r w:rsidRPr="003E3BD8">
        <w:rPr>
          <w:rFonts w:eastAsia="Times New Roman"/>
          <w:lang w:val="en-US" w:eastAsia="en-GB"/>
        </w:rPr>
        <w:t xml:space="preserve"> 08 May 2020 08:18</w:t>
      </w:r>
      <w:r w:rsidRPr="003E3BD8">
        <w:rPr>
          <w:rFonts w:eastAsia="Times New Roman"/>
          <w:lang w:val="en-US" w:eastAsia="en-GB"/>
        </w:rPr>
        <w:br/>
      </w:r>
      <w:r w:rsidRPr="003E3BD8">
        <w:rPr>
          <w:rFonts w:eastAsia="Times New Roman"/>
          <w:b/>
          <w:bCs/>
          <w:lang w:val="en-US" w:eastAsia="en-GB"/>
        </w:rPr>
        <w:t>To:</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&lt;</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Cc:</w:t>
      </w:r>
      <w:r w:rsidRPr="003E3BD8">
        <w:rPr>
          <w:rFonts w:eastAsia="Times New Roman"/>
          <w:lang w:val="en-US" w:eastAsia="en-GB"/>
        </w:rPr>
        <w:t xml:space="preserve"> </w:t>
      </w:r>
      <w:r w:rsidR="003E3BD8" w:rsidRPr="003E3BD8">
        <w:rPr>
          <w:rFonts w:eastAsia="Times New Roman"/>
          <w:lang w:val="en-US" w:eastAsia="en-GB"/>
        </w:rPr>
        <w:t>&lt;REDACTED&gt;</w:t>
      </w:r>
      <w:r w:rsidRPr="003E3BD8">
        <w:rPr>
          <w:rFonts w:eastAsia="Times New Roman"/>
          <w:lang w:val="en-US" w:eastAsia="en-GB"/>
        </w:rPr>
        <w:t xml:space="preserve"> (MARLAB) &lt;</w:t>
      </w:r>
      <w:r w:rsidR="003E3BD8" w:rsidRPr="003E3BD8">
        <w:rPr>
          <w:rFonts w:eastAsia="Times New Roman"/>
          <w:lang w:val="en-US" w:eastAsia="en-GB"/>
        </w:rPr>
        <w:t>&lt;REDACTED&gt;</w:t>
      </w:r>
      <w:r w:rsidRPr="003E3BD8">
        <w:rPr>
          <w:rFonts w:eastAsia="Times New Roman"/>
          <w:lang w:val="en-US" w:eastAsia="en-GB"/>
        </w:rPr>
        <w:t>@gov.scot&gt;</w:t>
      </w:r>
      <w:r w:rsidRPr="003E3BD8">
        <w:rPr>
          <w:rFonts w:eastAsia="Times New Roman"/>
          <w:lang w:val="en-US" w:eastAsia="en-GB"/>
        </w:rPr>
        <w:br/>
      </w:r>
      <w:r w:rsidRPr="003E3BD8">
        <w:rPr>
          <w:rFonts w:eastAsia="Times New Roman"/>
          <w:b/>
          <w:bCs/>
          <w:lang w:val="en-US" w:eastAsia="en-GB"/>
        </w:rPr>
        <w:t>Subject:</w:t>
      </w:r>
      <w:r w:rsidRPr="003E3BD8">
        <w:rPr>
          <w:rFonts w:eastAsia="Times New Roman"/>
          <w:lang w:val="en-US" w:eastAsia="en-GB"/>
        </w:rPr>
        <w:t xml:space="preserve"> Statement ref recent import</w:t>
      </w: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 xml:space="preserve">Hi </w:t>
      </w:r>
      <w:r w:rsidR="003E3BD8" w:rsidRPr="003E3BD8">
        <w:rPr>
          <w:rFonts w:eastAsia="Calibri"/>
        </w:rPr>
        <w:t>&lt;REDACTED&gt;</w:t>
      </w: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 xml:space="preserve">I am getting in contact with you following some communications I had yesterday, initiated by SSPO </w:t>
      </w:r>
    </w:p>
    <w:p w:rsidR="008851CA" w:rsidRPr="003E3BD8" w:rsidRDefault="008851CA" w:rsidP="008851CA">
      <w:pPr>
        <w:rPr>
          <w:rFonts w:eastAsia="Calibri"/>
        </w:rPr>
      </w:pPr>
      <w:r w:rsidRPr="003E3BD8">
        <w:rPr>
          <w:rFonts w:eastAsia="Calibri"/>
        </w:rPr>
        <w:t>and following which with 2 of our customers here in Scotland.</w:t>
      </w: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 xml:space="preserve">They were looking for clarification on the background to 2 small shipments imported from Norway in </w:t>
      </w:r>
    </w:p>
    <w:p w:rsidR="008851CA" w:rsidRPr="003E3BD8" w:rsidRDefault="008851CA" w:rsidP="008851CA">
      <w:pPr>
        <w:rPr>
          <w:rFonts w:eastAsia="Calibri"/>
        </w:rPr>
      </w:pPr>
      <w:r w:rsidRPr="003E3BD8">
        <w:rPr>
          <w:rFonts w:eastAsia="Calibri"/>
        </w:rPr>
        <w:t>early April.</w:t>
      </w: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 xml:space="preserve">As we had communications on the subject a while ago I thought helpful to appraise you of the matter and </w:t>
      </w:r>
    </w:p>
    <w:p w:rsidR="008851CA" w:rsidRPr="003E3BD8" w:rsidRDefault="008851CA" w:rsidP="008851CA">
      <w:pPr>
        <w:rPr>
          <w:rFonts w:eastAsia="Calibri"/>
        </w:rPr>
      </w:pPr>
      <w:r w:rsidRPr="003E3BD8">
        <w:rPr>
          <w:rFonts w:eastAsia="Calibri"/>
        </w:rPr>
        <w:t>copy to you a statement we prepared on the subject.  I have also copied in Andrea as the matter is relevant</w:t>
      </w:r>
    </w:p>
    <w:p w:rsidR="008851CA" w:rsidRPr="003E3BD8" w:rsidRDefault="008851CA" w:rsidP="008851CA">
      <w:pPr>
        <w:rPr>
          <w:rFonts w:eastAsia="Calibri"/>
        </w:rPr>
      </w:pPr>
      <w:r w:rsidRPr="003E3BD8">
        <w:rPr>
          <w:rFonts w:eastAsia="Calibri"/>
        </w:rPr>
        <w:t>to her responsibilities.</w:t>
      </w:r>
    </w:p>
    <w:p w:rsidR="008851CA" w:rsidRPr="003E3BD8" w:rsidRDefault="008851CA" w:rsidP="008851CA">
      <w:pPr>
        <w:rPr>
          <w:rFonts w:eastAsia="Calibri"/>
        </w:rPr>
      </w:pP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Best regards</w:t>
      </w:r>
    </w:p>
    <w:p w:rsidR="008851CA" w:rsidRPr="003E3BD8" w:rsidRDefault="008851CA" w:rsidP="008851CA">
      <w:pPr>
        <w:rPr>
          <w:rFonts w:eastAsia="Calibri"/>
        </w:rPr>
      </w:pPr>
    </w:p>
    <w:p w:rsidR="008851CA" w:rsidRPr="003E3BD8" w:rsidRDefault="003E3BD8" w:rsidP="008851CA">
      <w:pPr>
        <w:rPr>
          <w:rFonts w:eastAsia="Calibri"/>
        </w:rPr>
      </w:pPr>
      <w:r w:rsidRPr="003E3BD8">
        <w:rPr>
          <w:rFonts w:eastAsia="Calibri"/>
        </w:rPr>
        <w:t>&lt;REDACTED&gt;</w:t>
      </w:r>
    </w:p>
    <w:p w:rsidR="008851CA" w:rsidRPr="003E3BD8" w:rsidRDefault="008851CA" w:rsidP="008851CA">
      <w:pPr>
        <w:rPr>
          <w:rFonts w:eastAsia="Calibri"/>
        </w:rPr>
      </w:pPr>
    </w:p>
    <w:p w:rsidR="008851CA" w:rsidRPr="003E3BD8" w:rsidRDefault="008851CA" w:rsidP="008851CA">
      <w:pPr>
        <w:rPr>
          <w:rFonts w:eastAsia="Calibri"/>
        </w:rPr>
      </w:pPr>
    </w:p>
    <w:p w:rsidR="008851CA" w:rsidRPr="003E3BD8" w:rsidRDefault="008851CA" w:rsidP="008851CA">
      <w:pPr>
        <w:rPr>
          <w:rFonts w:eastAsia="Calibri"/>
        </w:rPr>
      </w:pPr>
    </w:p>
    <w:p w:rsidR="008851CA" w:rsidRPr="003E3BD8" w:rsidRDefault="008851CA" w:rsidP="008851CA">
      <w:pPr>
        <w:rPr>
          <w:rFonts w:eastAsia="Calibri"/>
        </w:rPr>
      </w:pPr>
    </w:p>
    <w:p w:rsidR="008851CA" w:rsidRPr="003E3BD8" w:rsidRDefault="003E3BD8" w:rsidP="008851CA">
      <w:pPr>
        <w:rPr>
          <w:rFonts w:eastAsia="Calibri"/>
          <w:sz w:val="16"/>
          <w:szCs w:val="16"/>
          <w:lang w:eastAsia="en-GB"/>
        </w:rPr>
      </w:pPr>
      <w:r w:rsidRPr="003E3BD8">
        <w:rPr>
          <w:rFonts w:eastAsia="Calibri"/>
          <w:sz w:val="16"/>
          <w:szCs w:val="16"/>
          <w:lang w:eastAsia="en-GB"/>
        </w:rPr>
        <w:t>&lt;REDACTED&gt;</w:t>
      </w:r>
    </w:p>
    <w:p w:rsidR="008851CA" w:rsidRPr="003E3BD8" w:rsidRDefault="008851CA" w:rsidP="008851CA">
      <w:pPr>
        <w:rPr>
          <w:rFonts w:eastAsia="Calibri"/>
          <w:sz w:val="16"/>
          <w:szCs w:val="16"/>
          <w:lang w:eastAsia="en-GB"/>
        </w:rPr>
      </w:pPr>
    </w:p>
    <w:p w:rsidR="008851CA" w:rsidRPr="003E3BD8" w:rsidRDefault="003E3BD8" w:rsidP="008851CA">
      <w:pPr>
        <w:rPr>
          <w:rFonts w:eastAsia="Calibri"/>
          <w:sz w:val="16"/>
          <w:szCs w:val="16"/>
          <w:lang w:eastAsia="en-GB"/>
        </w:rPr>
      </w:pPr>
      <w:r w:rsidRPr="003E3BD8">
        <w:rPr>
          <w:rFonts w:eastAsia="Calibri"/>
          <w:sz w:val="16"/>
          <w:szCs w:val="16"/>
          <w:lang w:eastAsia="en-GB"/>
        </w:rPr>
        <w:t>&lt;REDACTED&gt;</w:t>
      </w:r>
    </w:p>
    <w:p w:rsidR="008851CA" w:rsidRPr="003E3BD8" w:rsidRDefault="008851CA" w:rsidP="008851CA">
      <w:pPr>
        <w:rPr>
          <w:rFonts w:eastAsia="Calibri"/>
          <w:sz w:val="16"/>
          <w:szCs w:val="16"/>
          <w:lang w:eastAsia="en-GB"/>
        </w:rPr>
      </w:pPr>
      <w:r w:rsidRPr="003E3BD8">
        <w:rPr>
          <w:rFonts w:eastAsia="Calibri"/>
          <w:sz w:val="16"/>
          <w:szCs w:val="16"/>
          <w:lang w:eastAsia="en-GB"/>
        </w:rPr>
        <w:t>AquaGen Scotland Ltd</w:t>
      </w:r>
    </w:p>
    <w:p w:rsidR="008851CA" w:rsidRPr="003E3BD8" w:rsidRDefault="008851CA" w:rsidP="008851CA">
      <w:pPr>
        <w:rPr>
          <w:rFonts w:eastAsia="Calibri"/>
          <w:sz w:val="16"/>
          <w:szCs w:val="16"/>
          <w:lang w:eastAsia="en-GB"/>
        </w:rPr>
      </w:pPr>
    </w:p>
    <w:p w:rsidR="008851CA" w:rsidRPr="003E3BD8" w:rsidRDefault="008851CA" w:rsidP="008851CA">
      <w:pPr>
        <w:rPr>
          <w:rFonts w:eastAsia="Calibri"/>
          <w:sz w:val="16"/>
          <w:szCs w:val="16"/>
          <w:lang w:eastAsia="en-GB"/>
        </w:rPr>
      </w:pPr>
      <w:r w:rsidRPr="003E3BD8">
        <w:rPr>
          <w:rFonts w:eastAsia="Calibri"/>
          <w:sz w:val="16"/>
          <w:szCs w:val="16"/>
          <w:lang w:eastAsia="en-GB"/>
        </w:rPr>
        <w:t xml:space="preserve">Mob: </w:t>
      </w:r>
      <w:r w:rsidR="003E3BD8" w:rsidRPr="003E3BD8">
        <w:rPr>
          <w:rFonts w:eastAsia="Calibri"/>
          <w:sz w:val="16"/>
          <w:szCs w:val="16"/>
          <w:lang w:eastAsia="en-GB"/>
        </w:rPr>
        <w:t>&lt;REDACTED&gt;</w:t>
      </w:r>
    </w:p>
    <w:p w:rsidR="008851CA" w:rsidRPr="003E3BD8" w:rsidRDefault="008851CA" w:rsidP="008851CA">
      <w:pPr>
        <w:rPr>
          <w:rFonts w:eastAsia="Calibri"/>
          <w:sz w:val="16"/>
          <w:szCs w:val="16"/>
          <w:lang w:eastAsia="en-GB"/>
        </w:rPr>
      </w:pPr>
      <w:r w:rsidRPr="003E3BD8">
        <w:rPr>
          <w:rFonts w:eastAsia="Calibri"/>
          <w:sz w:val="16"/>
          <w:szCs w:val="16"/>
          <w:lang w:eastAsia="en-GB"/>
        </w:rPr>
        <w:t xml:space="preserve">Email: </w:t>
      </w:r>
      <w:r w:rsidR="003E3BD8" w:rsidRPr="003E3BD8">
        <w:rPr>
          <w:rFonts w:eastAsia="Calibri"/>
          <w:color w:val="0563C1"/>
          <w:sz w:val="16"/>
          <w:szCs w:val="16"/>
          <w:u w:val="single"/>
          <w:lang w:eastAsia="en-GB"/>
        </w:rPr>
        <w:t>&lt;REDACTED&gt;</w:t>
      </w:r>
      <w:r w:rsidRPr="003E3BD8">
        <w:rPr>
          <w:rFonts w:eastAsia="Calibri"/>
          <w:color w:val="0563C1"/>
          <w:sz w:val="16"/>
          <w:szCs w:val="16"/>
          <w:u w:val="single"/>
          <w:lang w:eastAsia="en-GB"/>
        </w:rPr>
        <w:t>@aquagen.no</w:t>
      </w:r>
    </w:p>
    <w:p w:rsidR="008851CA" w:rsidRPr="003E3BD8" w:rsidRDefault="008851CA" w:rsidP="008851CA">
      <w:pPr>
        <w:rPr>
          <w:rFonts w:eastAsia="Calibri"/>
          <w:sz w:val="18"/>
          <w:szCs w:val="18"/>
          <w:lang w:eastAsia="en-GB"/>
        </w:rPr>
      </w:pPr>
    </w:p>
    <w:p w:rsidR="008851CA" w:rsidRPr="003E3BD8" w:rsidRDefault="008851CA" w:rsidP="008851CA">
      <w:pPr>
        <w:rPr>
          <w:rFonts w:eastAsia="Calibri"/>
          <w:sz w:val="18"/>
          <w:szCs w:val="18"/>
          <w:lang w:eastAsia="en-GB"/>
        </w:rPr>
      </w:pPr>
      <w:r w:rsidRPr="003E3BD8">
        <w:rPr>
          <w:rFonts w:eastAsia="Calibri"/>
          <w:noProof/>
          <w:lang w:eastAsia="en-GB"/>
        </w:rPr>
        <w:lastRenderedPageBreak/>
        <w:drawing>
          <wp:inline distT="0" distB="0" distL="0" distR="0">
            <wp:extent cx="1066800" cy="390525"/>
            <wp:effectExtent l="0" t="0" r="0" b="9525"/>
            <wp:docPr id="5" name="Picture 5" descr="cid:image003.jpg@01D62511.2A54F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D62511.2A54F190"/>
                    <pic:cNvPicPr>
                      <a:picLocks noChangeAspect="1" noChangeArrowheads="1"/>
                    </pic:cNvPicPr>
                  </pic:nvPicPr>
                  <pic:blipFill>
                    <a:blip r:embed="rId33" r:link="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66800" cy="390525"/>
                    </a:xfrm>
                    <a:prstGeom prst="rect">
                      <a:avLst/>
                    </a:prstGeom>
                    <a:noFill/>
                    <a:ln>
                      <a:noFill/>
                    </a:ln>
                  </pic:spPr>
                </pic:pic>
              </a:graphicData>
            </a:graphic>
          </wp:inline>
        </w:drawing>
      </w:r>
    </w:p>
    <w:p w:rsidR="008851CA" w:rsidRPr="003E3BD8" w:rsidRDefault="008851CA" w:rsidP="008851CA">
      <w:pPr>
        <w:rPr>
          <w:rFonts w:eastAsia="Calibri"/>
        </w:rPr>
      </w:pPr>
    </w:p>
    <w:p w:rsidR="008851CA" w:rsidRPr="003E3BD8" w:rsidRDefault="00B4321F" w:rsidP="008851CA">
      <w:pPr>
        <w:rPr>
          <w:rFonts w:eastAsia="Calibri"/>
          <w:szCs w:val="24"/>
        </w:rPr>
      </w:pPr>
      <w:r w:rsidRPr="003E3BD8">
        <w:rPr>
          <w:rFonts w:ascii="Times New Roman" w:eastAsia="Times New Roman" w:hAnsi="Times New Roman" w:cs="Times New Roman"/>
          <w:sz w:val="24"/>
          <w:szCs w:val="24"/>
          <w:lang w:eastAsia="en-GB"/>
        </w:rPr>
        <w:object w:dxaOrig="1516" w:dyaOrig="986">
          <v:shape id="_x0000_i1026" type="#_x0000_t75" style="width:75.75pt;height:49.5pt" o:ole="">
            <v:imagedata r:id="rId35" o:title=""/>
          </v:shape>
          <o:OLEObject Type="Embed" ProgID="AcroExch.Document.DC" ShapeID="_x0000_i1026" DrawAspect="Icon" ObjectID="_1659264040" r:id="rId36"/>
        </w:object>
      </w:r>
      <w:r w:rsidR="008851CA" w:rsidRPr="003E3BD8">
        <w:rPr>
          <w:rFonts w:ascii="Times New Roman" w:eastAsia="Times New Roman" w:hAnsi="Times New Roman" w:cs="Times New Roman"/>
          <w:sz w:val="24"/>
          <w:szCs w:val="24"/>
          <w:lang w:eastAsia="en-GB"/>
        </w:rPr>
        <w:br/>
      </w:r>
    </w:p>
    <w:p w:rsidR="008851CA" w:rsidRPr="003E3BD8" w:rsidRDefault="008851CA" w:rsidP="008851CA">
      <w:pPr>
        <w:rPr>
          <w:rFonts w:ascii="Times New Roman" w:eastAsia="Calibri" w:hAnsi="Times New Roman" w:cs="Times New Roman"/>
          <w:sz w:val="24"/>
          <w:szCs w:val="24"/>
          <w:lang w:eastAsia="en-GB"/>
        </w:rPr>
      </w:pPr>
    </w:p>
    <w:p w:rsidR="008851CA" w:rsidRPr="003E3BD8" w:rsidRDefault="003E3BD8" w:rsidP="008851CA">
      <w:pPr>
        <w:rPr>
          <w:rFonts w:eastAsia="Calibri"/>
          <w:color w:val="44546A"/>
          <w:lang w:eastAsia="en-GB"/>
        </w:rPr>
      </w:pPr>
      <w:r w:rsidRPr="003E3BD8">
        <w:rPr>
          <w:rFonts w:eastAsia="Times New Roman"/>
          <w:b/>
          <w:bCs/>
          <w:lang w:val="en-US" w:eastAsia="en-GB"/>
        </w:rPr>
        <w:t>&lt;REDACTED&gt;</w:t>
      </w:r>
      <w:r w:rsidR="0005731D" w:rsidRPr="003E3BD8">
        <w:rPr>
          <w:rFonts w:eastAsia="Calibri"/>
          <w:color w:val="0563C1"/>
          <w:u w:val="single"/>
          <w:lang w:eastAsia="en-GB"/>
        </w:rPr>
        <w:t xml:space="preserve">  Email out of scope</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18 May 2020 11:04</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Pr>
          <w:rFonts w:eastAsia="Calibri"/>
          <w:lang w:val="en-US" w:eastAsia="en-GB"/>
        </w:rPr>
        <w:t>&lt;REDACTED&gt;</w:t>
      </w:r>
      <w:r w:rsidRPr="003E3BD8">
        <w:rPr>
          <w:rFonts w:eastAsia="Calibri"/>
          <w:lang w:val="en-US" w:eastAsia="en-GB"/>
        </w:rPr>
        <w:t xml:space="preserve"> (MARLAB)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ISA ban</w:t>
      </w:r>
    </w:p>
    <w:p w:rsidR="008851CA" w:rsidRPr="003E3BD8" w:rsidRDefault="008851CA" w:rsidP="008851CA">
      <w:pPr>
        <w:rPr>
          <w:rFonts w:eastAsia="Calibri"/>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Thanks very much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 I was just checking with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what our relationship with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was so I could gauge comms v direct contact – so very helpful to know we’re had that informal approach in the past.</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18 May 2020 10:58</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ISA ban</w:t>
      </w:r>
    </w:p>
    <w:p w:rsidR="008851CA" w:rsidRPr="003E3BD8" w:rsidRDefault="008851CA" w:rsidP="008851CA">
      <w:pPr>
        <w:rPr>
          <w:rFonts w:eastAsia="Calibri"/>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Morning </w:t>
      </w:r>
      <w:r w:rsidR="003E3BD8"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I know that it is the language that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has used, but there is no ‘egg ban’.</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r w:rsidR="0005731D" w:rsidRPr="003E3BD8">
        <w:rPr>
          <w:rFonts w:ascii="Arial" w:eastAsia="Calibri" w:hAnsi="Arial" w:cs="Arial"/>
          <w:color w:val="44546A"/>
          <w:sz w:val="24"/>
          <w:szCs w:val="24"/>
        </w:rPr>
        <w:t xml:space="preserve"> – Internal communications</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If they can get a list of questions from Nicki, we can provide the answers. Some may be estimates, or statements based upon current understanding and situation, but that’s as good as we can do.</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I wouldn’t expect standard policy lines to suffice here, given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request, however we’ll see what comes in.</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Cheers</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eastAsia="Calibri"/>
          <w:b/>
          <w:bCs/>
          <w:color w:val="44546A"/>
          <w:lang w:eastAsia="en-GB"/>
        </w:rPr>
      </w:pPr>
      <w:r w:rsidRPr="003E3BD8">
        <w:rPr>
          <w:rFonts w:eastAsia="Calibri"/>
          <w:b/>
          <w:bCs/>
          <w:color w:val="44546A"/>
          <w:lang w:eastAsia="en-GB"/>
        </w:rPr>
        <w:t>&lt;REDACTED&gt;</w:t>
      </w:r>
    </w:p>
    <w:p w:rsidR="008851CA" w:rsidRPr="003E3BD8" w:rsidRDefault="003E3BD8" w:rsidP="008851CA">
      <w:pPr>
        <w:rPr>
          <w:rFonts w:eastAsia="Calibri"/>
          <w:color w:val="44546A"/>
          <w:lang w:eastAsia="en-GB"/>
        </w:rPr>
      </w:pPr>
      <w:r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Marine Scotland|Marine Laboratory|375 Victoria Road|Aberdeen|AB11 9DB</w:t>
      </w:r>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r w:rsidRPr="003E3BD8">
        <w:rPr>
          <w:rFonts w:eastAsia="Calibri"/>
          <w:color w:val="44546A"/>
          <w:lang w:eastAsia="en-GB"/>
        </w:rPr>
        <w:lastRenderedPageBreak/>
        <w:t xml:space="preserve">Tel: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r w:rsidRPr="003E3BD8">
        <w:rPr>
          <w:rFonts w:eastAsia="Calibri"/>
          <w:color w:val="44546A"/>
          <w:lang w:eastAsia="en-GB"/>
        </w:rPr>
        <w:t xml:space="preserve">Mobile: </w:t>
      </w:r>
      <w:r w:rsidR="003E3BD8" w:rsidRPr="003E3BD8">
        <w:rPr>
          <w:rFonts w:eastAsia="Calibri"/>
          <w:color w:val="44546A"/>
          <w:lang w:eastAsia="en-GB"/>
        </w:rPr>
        <w:t>&lt;REDACTED&gt;</w:t>
      </w:r>
    </w:p>
    <w:p w:rsidR="008851CA" w:rsidRPr="003E3BD8" w:rsidRDefault="008851CA" w:rsidP="008851CA">
      <w:pPr>
        <w:rPr>
          <w:rFonts w:eastAsia="Calibri"/>
          <w:color w:val="44546A"/>
          <w:lang w:eastAsia="en-GB"/>
        </w:rPr>
      </w:pPr>
    </w:p>
    <w:p w:rsidR="008851CA" w:rsidRPr="003E3BD8" w:rsidRDefault="00526282" w:rsidP="008851CA">
      <w:pPr>
        <w:rPr>
          <w:rFonts w:eastAsia="Calibri"/>
          <w:color w:val="44546A"/>
          <w:lang w:eastAsia="en-GB"/>
        </w:rPr>
      </w:pPr>
      <w:hyperlink r:id="rId37" w:history="1">
        <w:r w:rsidR="008851CA" w:rsidRPr="003E3BD8">
          <w:rPr>
            <w:rFonts w:eastAsia="Calibri"/>
            <w:color w:val="0563C1"/>
            <w:u w:val="single"/>
            <w:lang w:eastAsia="en-GB"/>
          </w:rPr>
          <w:t>www.gov.scot/marinescotland</w:t>
        </w:r>
      </w:hyperlink>
    </w:p>
    <w:p w:rsidR="008851CA" w:rsidRPr="003E3BD8" w:rsidRDefault="008851CA" w:rsidP="008851CA">
      <w:pPr>
        <w:rPr>
          <w:rFonts w:eastAsia="Calibri"/>
          <w:color w:val="44546A"/>
          <w:lang w:eastAsia="en-GB"/>
        </w:rPr>
      </w:pPr>
    </w:p>
    <w:p w:rsidR="008851CA" w:rsidRPr="003E3BD8" w:rsidRDefault="008851CA" w:rsidP="008851CA">
      <w:pPr>
        <w:rPr>
          <w:rFonts w:eastAsia="Calibri"/>
          <w:color w:val="44546A"/>
          <w:lang w:eastAsia="en-GB"/>
        </w:rPr>
      </w:pP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18 May 2020 10:22</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(MARLAB)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00B4321F">
        <w:rPr>
          <w:rFonts w:eastAsia="Calibri"/>
          <w:b/>
          <w:bCs/>
          <w:lang w:val="en-US" w:eastAsia="en-GB"/>
        </w:rPr>
        <w:t xml:space="preserve">Cc: </w:t>
      </w:r>
      <w:r w:rsidR="00B4321F" w:rsidRPr="00B4321F">
        <w:rPr>
          <w:rFonts w:eastAsia="Calibri"/>
          <w:bCs/>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FW: ISA ban</w:t>
      </w:r>
    </w:p>
    <w:p w:rsidR="008851CA" w:rsidRPr="003E3BD8" w:rsidRDefault="008851CA" w:rsidP="008851CA">
      <w:pPr>
        <w:rPr>
          <w:rFonts w:eastAsia="Calibri"/>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Morning both,</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Note a request for information for the current state of the salmon egg ban from Norway has come in from the written media. I’m planning on redirecting the enquirer to comms so we will provide a response via formal channels. I expect we’ll need your input to ensure the standard lines we have on policy records reflect up to date discussions I think you have been involved in – so just giving you prior notice that I expect we’ll be coming your way soon.</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sz w:val="24"/>
          <w:szCs w:val="24"/>
        </w:rPr>
      </w:pPr>
      <w:r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18 May 2020 09:53</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@gmail.com</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Cc:</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 xml:space="preserve">&gt;;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RE: ISA ban</w:t>
      </w:r>
    </w:p>
    <w:p w:rsidR="008851CA" w:rsidRPr="003E3BD8" w:rsidRDefault="008851CA" w:rsidP="008851CA">
      <w:pPr>
        <w:rPr>
          <w:rFonts w:eastAsia="Calibri"/>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Good morning </w:t>
      </w:r>
      <w:r w:rsidR="003E3BD8" w:rsidRPr="003E3BD8">
        <w:rPr>
          <w:rFonts w:ascii="Arial" w:eastAsia="Calibri" w:hAnsi="Arial" w:cs="Arial"/>
          <w:color w:val="44546A"/>
          <w:sz w:val="24"/>
          <w:szCs w:val="24"/>
        </w:rPr>
        <w:t>&lt;REDACTED&gt;</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I hope you are well.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 would you be able to help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with this request ( potentially via comms). </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rPr>
          <w:rFonts w:ascii="Arial" w:eastAsia="Calibri" w:hAnsi="Arial" w:cs="Arial"/>
          <w:color w:val="44546A"/>
          <w:sz w:val="24"/>
          <w:szCs w:val="24"/>
        </w:rPr>
      </w:pPr>
      <w:r w:rsidRPr="003E3BD8">
        <w:rPr>
          <w:rFonts w:ascii="Arial" w:eastAsia="Calibri" w:hAnsi="Arial" w:cs="Arial"/>
          <w:color w:val="44546A"/>
          <w:sz w:val="24"/>
          <w:szCs w:val="24"/>
        </w:rPr>
        <w:t xml:space="preserve">All the best. </w:t>
      </w:r>
    </w:p>
    <w:p w:rsidR="008851CA" w:rsidRPr="003E3BD8" w:rsidRDefault="008851CA" w:rsidP="008851CA">
      <w:pPr>
        <w:rPr>
          <w:rFonts w:ascii="Arial" w:eastAsia="Calibri" w:hAnsi="Arial" w:cs="Arial"/>
          <w:color w:val="44546A"/>
          <w:sz w:val="24"/>
          <w:szCs w:val="24"/>
        </w:rPr>
      </w:pPr>
    </w:p>
    <w:p w:rsidR="008851CA" w:rsidRPr="003E3BD8" w:rsidRDefault="003E3BD8" w:rsidP="008851CA">
      <w:pPr>
        <w:rPr>
          <w:rFonts w:ascii="Arial" w:eastAsia="Calibri" w:hAnsi="Arial" w:cs="Arial"/>
          <w:color w:val="44546A"/>
          <w:lang w:eastAsia="en-GB"/>
        </w:rPr>
      </w:pPr>
      <w:r w:rsidRPr="003E3BD8">
        <w:rPr>
          <w:rFonts w:ascii="Arial" w:eastAsia="Calibri" w:hAnsi="Arial" w:cs="Arial"/>
          <w:b/>
          <w:bCs/>
          <w:color w:val="44546A"/>
          <w:lang w:eastAsia="en-GB"/>
        </w:rPr>
        <w:t>&lt;REDACTED&gt;</w:t>
      </w:r>
      <w:r w:rsidR="008851CA" w:rsidRPr="003E3BD8">
        <w:rPr>
          <w:rFonts w:ascii="Arial" w:eastAsia="Calibri" w:hAnsi="Arial" w:cs="Arial"/>
          <w:b/>
          <w:bCs/>
          <w:color w:val="44546A"/>
          <w:lang w:eastAsia="en-GB"/>
        </w:rPr>
        <w:br/>
      </w:r>
      <w:r w:rsidRPr="003E3BD8">
        <w:rPr>
          <w:rFonts w:ascii="Arial" w:eastAsia="Calibri" w:hAnsi="Arial" w:cs="Arial"/>
          <w:color w:val="44546A"/>
          <w:lang w:eastAsia="en-GB"/>
        </w:rPr>
        <w:t>&lt;REDACTED&gt;</w:t>
      </w:r>
      <w:r w:rsidR="008851CA" w:rsidRPr="003E3BD8">
        <w:rPr>
          <w:rFonts w:ascii="Arial" w:eastAsia="Calibri" w:hAnsi="Arial" w:cs="Arial"/>
          <w:color w:val="44546A"/>
          <w:lang w:eastAsia="en-GB"/>
        </w:rPr>
        <w:t xml:space="preserve">, Animal Health and Welfare </w:t>
      </w:r>
      <w:r w:rsidR="008851CA" w:rsidRPr="003E3BD8">
        <w:rPr>
          <w:rFonts w:eastAsia="Calibri"/>
          <w:color w:val="44546A"/>
          <w:lang w:eastAsia="en-GB"/>
        </w:rPr>
        <w:br/>
      </w:r>
      <w:r w:rsidR="008851CA" w:rsidRPr="003E3BD8">
        <w:rPr>
          <w:rFonts w:ascii="Arial" w:eastAsia="Calibri" w:hAnsi="Arial" w:cs="Arial"/>
          <w:color w:val="44546A"/>
          <w:lang w:eastAsia="en-GB"/>
        </w:rPr>
        <w:t xml:space="preserve">Tel: </w:t>
      </w:r>
      <w:r w:rsidRPr="003E3BD8">
        <w:rPr>
          <w:rFonts w:ascii="Arial" w:eastAsia="Calibri" w:hAnsi="Arial" w:cs="Arial"/>
          <w:color w:val="44546A"/>
          <w:lang w:eastAsia="en-GB"/>
        </w:rPr>
        <w:t>&lt;REDACTED&gt;</w:t>
      </w:r>
    </w:p>
    <w:p w:rsidR="008851CA" w:rsidRPr="003E3BD8" w:rsidRDefault="008851CA" w:rsidP="008851CA">
      <w:pPr>
        <w:rPr>
          <w:rFonts w:eastAsia="Calibri"/>
          <w:color w:val="44546A"/>
          <w:lang w:eastAsia="en-GB"/>
        </w:rPr>
      </w:pPr>
      <w:r w:rsidRPr="003E3BD8">
        <w:rPr>
          <w:rFonts w:ascii="Arial" w:eastAsia="Calibri" w:hAnsi="Arial" w:cs="Arial"/>
          <w:color w:val="44546A"/>
          <w:lang w:eastAsia="en-GB"/>
        </w:rPr>
        <w:t xml:space="preserve">Mob: </w:t>
      </w:r>
      <w:r w:rsidR="003E3BD8" w:rsidRPr="003E3BD8">
        <w:rPr>
          <w:rFonts w:ascii="Arial" w:eastAsia="Calibri" w:hAnsi="Arial" w:cs="Arial"/>
          <w:color w:val="44546A"/>
          <w:lang w:eastAsia="en-GB"/>
        </w:rPr>
        <w:t>&lt;REDACTED&gt;</w:t>
      </w:r>
      <w:r w:rsidRPr="003E3BD8">
        <w:rPr>
          <w:rFonts w:ascii="Arial" w:eastAsia="Calibri" w:hAnsi="Arial" w:cs="Arial"/>
          <w:color w:val="44546A"/>
          <w:lang w:eastAsia="en-GB"/>
        </w:rPr>
        <w:br/>
        <w:t xml:space="preserve">E-mail: </w:t>
      </w:r>
      <w:r w:rsidR="003E3BD8" w:rsidRPr="003E3BD8">
        <w:rPr>
          <w:rFonts w:ascii="Arial" w:eastAsia="Calibri" w:hAnsi="Arial" w:cs="Arial"/>
          <w:color w:val="0000FF"/>
          <w:u w:val="single"/>
          <w:lang w:eastAsia="en-GB"/>
        </w:rPr>
        <w:t>&lt;REDACTED&gt;</w:t>
      </w:r>
      <w:r w:rsidRPr="003E3BD8">
        <w:rPr>
          <w:rFonts w:ascii="Arial" w:eastAsia="Calibri" w:hAnsi="Arial" w:cs="Arial"/>
          <w:color w:val="0000FF"/>
          <w:u w:val="single"/>
          <w:lang w:eastAsia="en-GB"/>
        </w:rPr>
        <w:t>@gov.scot</w:t>
      </w:r>
      <w:r w:rsidRPr="003E3BD8">
        <w:rPr>
          <w:rFonts w:ascii="Arial" w:eastAsia="Calibri" w:hAnsi="Arial" w:cs="Arial"/>
          <w:color w:val="44546A"/>
          <w:lang w:eastAsia="en-GB"/>
        </w:rPr>
        <w:t xml:space="preserve"> </w:t>
      </w:r>
      <w:r w:rsidRPr="003E3BD8">
        <w:rPr>
          <w:rFonts w:ascii="Arial" w:eastAsia="Calibri" w:hAnsi="Arial" w:cs="Arial"/>
          <w:color w:val="44546A"/>
          <w:lang w:eastAsia="en-GB"/>
        </w:rPr>
        <w:br/>
        <w:t xml:space="preserve">Web: </w:t>
      </w:r>
      <w:hyperlink r:id="rId38" w:history="1">
        <w:r w:rsidRPr="003E3BD8">
          <w:rPr>
            <w:rFonts w:ascii="Arial" w:eastAsia="Calibri" w:hAnsi="Arial" w:cs="Arial"/>
            <w:color w:val="0000FF"/>
            <w:u w:val="single"/>
            <w:lang w:eastAsia="en-GB"/>
          </w:rPr>
          <w:t>https://www.gov.scot/policies/animal-health-welfare/</w:t>
        </w:r>
      </w:hyperlink>
      <w:r w:rsidRPr="003E3BD8">
        <w:rPr>
          <w:rFonts w:ascii="Arial" w:eastAsia="Calibri" w:hAnsi="Arial" w:cs="Arial"/>
          <w:color w:val="44546A"/>
          <w:lang w:eastAsia="en-GB"/>
        </w:rPr>
        <w:t xml:space="preserve"> </w:t>
      </w:r>
      <w:r w:rsidRPr="003E3BD8">
        <w:rPr>
          <w:rFonts w:eastAsia="Calibri"/>
          <w:color w:val="44546A"/>
          <w:lang w:eastAsia="en-GB"/>
        </w:rPr>
        <w:br/>
      </w:r>
      <w:r w:rsidRPr="003E3BD8">
        <w:rPr>
          <w:rFonts w:ascii="Arial" w:eastAsia="Calibri" w:hAnsi="Arial" w:cs="Arial"/>
          <w:color w:val="44546A"/>
          <w:lang w:eastAsia="en-GB"/>
        </w:rPr>
        <w:t xml:space="preserve">Mail: P Spur, Scottish Government, </w:t>
      </w:r>
      <w:r w:rsidRPr="003E3BD8">
        <w:rPr>
          <w:rFonts w:ascii="Arial" w:eastAsia="Calibri" w:hAnsi="Arial" w:cs="Arial"/>
          <w:color w:val="333333"/>
          <w:shd w:val="clear" w:color="auto" w:fill="FFFFFF"/>
          <w:lang w:eastAsia="en-GB"/>
        </w:rPr>
        <w:t>Saughton House</w:t>
      </w:r>
      <w:r w:rsidRPr="003E3BD8">
        <w:rPr>
          <w:rFonts w:eastAsia="Calibri"/>
          <w:color w:val="333333"/>
          <w:lang w:eastAsia="en-GB"/>
        </w:rPr>
        <w:t xml:space="preserve">, </w:t>
      </w:r>
      <w:r w:rsidRPr="003E3BD8">
        <w:rPr>
          <w:rFonts w:eastAsia="Calibri"/>
          <w:color w:val="333333"/>
          <w:shd w:val="clear" w:color="auto" w:fill="FFFFFF"/>
          <w:lang w:eastAsia="en-GB"/>
        </w:rPr>
        <w:t>Broomhouse Drive</w:t>
      </w:r>
      <w:r w:rsidRPr="003E3BD8">
        <w:rPr>
          <w:rFonts w:eastAsia="Calibri"/>
          <w:color w:val="44546A"/>
          <w:lang w:eastAsia="en-GB"/>
        </w:rPr>
        <w:t xml:space="preserve">, </w:t>
      </w:r>
      <w:r w:rsidRPr="003E3BD8">
        <w:rPr>
          <w:rFonts w:eastAsia="Calibri"/>
          <w:color w:val="44546A"/>
          <w:shd w:val="clear" w:color="auto" w:fill="FFFFFF"/>
          <w:lang w:eastAsia="en-GB"/>
        </w:rPr>
        <w:t>Edinburgh</w:t>
      </w:r>
      <w:r w:rsidRPr="003E3BD8">
        <w:rPr>
          <w:rFonts w:eastAsia="Calibri"/>
          <w:color w:val="44546A"/>
          <w:lang w:eastAsia="en-GB"/>
        </w:rPr>
        <w:t xml:space="preserve"> </w:t>
      </w:r>
      <w:r w:rsidRPr="003E3BD8">
        <w:rPr>
          <w:rFonts w:eastAsia="Calibri"/>
          <w:color w:val="44546A"/>
          <w:shd w:val="clear" w:color="auto" w:fill="FFFFFF"/>
          <w:lang w:eastAsia="en-GB"/>
        </w:rPr>
        <w:t>EH11 3XD</w:t>
      </w:r>
      <w:r w:rsidRPr="003E3BD8">
        <w:rPr>
          <w:rFonts w:eastAsia="Calibri"/>
          <w:color w:val="44546A"/>
          <w:lang w:eastAsia="en-GB"/>
        </w:rPr>
        <w:t xml:space="preserve"> </w:t>
      </w:r>
    </w:p>
    <w:p w:rsidR="008851CA" w:rsidRPr="003E3BD8" w:rsidRDefault="008851CA" w:rsidP="008851CA">
      <w:pPr>
        <w:rPr>
          <w:rFonts w:eastAsia="Calibri"/>
          <w:color w:val="44546A"/>
          <w:lang w:eastAsia="en-GB"/>
        </w:rPr>
      </w:pPr>
      <w:r w:rsidRPr="003E3BD8">
        <w:rPr>
          <w:rFonts w:ascii="&amp;quot" w:eastAsia="Calibri" w:hAnsi="&amp;quot"/>
          <w:noProof/>
          <w:color w:val="003C71"/>
          <w:bdr w:val="none" w:sz="0" w:space="0" w:color="auto" w:frame="1"/>
          <w:shd w:val="clear" w:color="auto" w:fill="FECB45"/>
          <w:lang w:eastAsia="en-GB"/>
        </w:rPr>
        <w:drawing>
          <wp:inline distT="0" distB="0" distL="0" distR="0">
            <wp:extent cx="1666875" cy="304800"/>
            <wp:effectExtent l="0" t="0" r="9525" b="0"/>
            <wp:docPr id="6" name="Picture 6" descr="http://saltire/my-workplace/communications-and-engagement/Branding-and-marketing/PublishingImages/Pages/brand-guidelines/Govscot_logo_colour_RGB.jpg?RenditionID=13">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ltire/my-workplace/communications-and-engagement/Branding-and-marketing/PublishingImages/Pages/brand-guidelines/Govscot_logo_colour_RGB.jpg?RenditionID=13"/>
                    <pic:cNvPicPr>
                      <a:picLocks noChangeAspect="1" noChangeArrowheads="1"/>
                    </pic:cNvPicPr>
                  </pic:nvPicPr>
                  <pic:blipFill>
                    <a:blip r:embed="rId40" r:link="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66875" cy="304800"/>
                    </a:xfrm>
                    <a:prstGeom prst="rect">
                      <a:avLst/>
                    </a:prstGeom>
                    <a:noFill/>
                    <a:ln>
                      <a:noFill/>
                    </a:ln>
                  </pic:spPr>
                </pic:pic>
              </a:graphicData>
            </a:graphic>
          </wp:inline>
        </w:drawing>
      </w:r>
    </w:p>
    <w:p w:rsidR="008851CA" w:rsidRPr="003E3BD8" w:rsidRDefault="008851CA" w:rsidP="008851CA">
      <w:pPr>
        <w:rPr>
          <w:rFonts w:ascii="Arial" w:eastAsia="Calibri" w:hAnsi="Arial" w:cs="Arial"/>
          <w:b/>
          <w:bCs/>
          <w:color w:val="FF0000"/>
          <w:lang w:eastAsia="en-GB"/>
        </w:rPr>
      </w:pPr>
    </w:p>
    <w:p w:rsidR="008851CA" w:rsidRPr="003E3BD8" w:rsidRDefault="008851CA" w:rsidP="008851CA">
      <w:pPr>
        <w:rPr>
          <w:rFonts w:ascii="Arial" w:eastAsia="Calibri" w:hAnsi="Arial" w:cs="Arial"/>
          <w:b/>
          <w:bCs/>
          <w:color w:val="FF0000"/>
          <w:lang w:eastAsia="en-GB"/>
        </w:rPr>
      </w:pPr>
      <w:r w:rsidRPr="003E3BD8">
        <w:rPr>
          <w:rFonts w:ascii="Arial" w:eastAsia="Calibri" w:hAnsi="Arial" w:cs="Arial"/>
          <w:b/>
          <w:bCs/>
          <w:color w:val="FF0000"/>
          <w:lang w:eastAsia="en-GB"/>
        </w:rPr>
        <w:t>If I cannot be reached on my extension, please dial 07827 257582</w:t>
      </w:r>
    </w:p>
    <w:p w:rsidR="008851CA" w:rsidRPr="003E3BD8" w:rsidRDefault="008851CA" w:rsidP="008851CA">
      <w:pPr>
        <w:rPr>
          <w:rFonts w:ascii="Arial" w:eastAsia="Calibri" w:hAnsi="Arial" w:cs="Arial"/>
          <w:color w:val="44546A"/>
          <w:sz w:val="24"/>
          <w:szCs w:val="24"/>
        </w:rPr>
      </w:pPr>
    </w:p>
    <w:p w:rsidR="008851CA" w:rsidRPr="003E3BD8" w:rsidRDefault="008851CA" w:rsidP="008851CA">
      <w:pPr>
        <w:outlineLvl w:val="0"/>
        <w:rPr>
          <w:rFonts w:eastAsia="Calibri"/>
          <w:lang w:val="en-US" w:eastAsia="en-GB"/>
        </w:rPr>
      </w:pPr>
      <w:r w:rsidRPr="003E3BD8">
        <w:rPr>
          <w:rFonts w:eastAsia="Calibri"/>
          <w:b/>
          <w:bCs/>
          <w:lang w:val="en-US" w:eastAsia="en-GB"/>
        </w:rPr>
        <w:lastRenderedPageBreak/>
        <w:t>From:</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@gmail.com</w:t>
      </w:r>
      <w:r w:rsidRPr="003E3BD8">
        <w:rPr>
          <w:rFonts w:eastAsia="Calibri"/>
          <w:lang w:val="en-US" w:eastAsia="en-GB"/>
        </w:rPr>
        <w:t xml:space="preserve">&gt; </w:t>
      </w:r>
      <w:r w:rsidRPr="003E3BD8">
        <w:rPr>
          <w:rFonts w:eastAsia="Calibri"/>
          <w:lang w:val="en-US" w:eastAsia="en-GB"/>
        </w:rPr>
        <w:br/>
      </w:r>
      <w:r w:rsidRPr="003E3BD8">
        <w:rPr>
          <w:rFonts w:eastAsia="Calibri"/>
          <w:b/>
          <w:bCs/>
          <w:lang w:val="en-US" w:eastAsia="en-GB"/>
        </w:rPr>
        <w:t>Sent:</w:t>
      </w:r>
      <w:r w:rsidRPr="003E3BD8">
        <w:rPr>
          <w:rFonts w:eastAsia="Calibri"/>
          <w:lang w:val="en-US" w:eastAsia="en-GB"/>
        </w:rPr>
        <w:t xml:space="preserve"> 16 May 2020 10:37</w:t>
      </w:r>
      <w:r w:rsidRPr="003E3BD8">
        <w:rPr>
          <w:rFonts w:eastAsia="Calibri"/>
          <w:lang w:val="en-US" w:eastAsia="en-GB"/>
        </w:rPr>
        <w:br/>
      </w:r>
      <w:r w:rsidRPr="003E3BD8">
        <w:rPr>
          <w:rFonts w:eastAsia="Calibri"/>
          <w:b/>
          <w:bCs/>
          <w:lang w:val="en-US" w:eastAsia="en-GB"/>
        </w:rPr>
        <w:t>To:</w:t>
      </w:r>
      <w:r w:rsidRPr="003E3BD8">
        <w:rPr>
          <w:rFonts w:eastAsia="Calibri"/>
          <w:lang w:val="en-US" w:eastAsia="en-GB"/>
        </w:rPr>
        <w:t xml:space="preserve"> </w:t>
      </w:r>
      <w:r w:rsidR="003E3BD8" w:rsidRPr="003E3BD8">
        <w:rPr>
          <w:rFonts w:eastAsia="Calibri"/>
          <w:lang w:val="en-US" w:eastAsia="en-GB"/>
        </w:rPr>
        <w:t>&lt;REDACTED&gt;</w:t>
      </w:r>
      <w:r w:rsidRPr="003E3BD8">
        <w:rPr>
          <w:rFonts w:eastAsia="Calibri"/>
          <w:lang w:val="en-US" w:eastAsia="en-GB"/>
        </w:rPr>
        <w:t xml:space="preserve"> &lt;</w:t>
      </w:r>
      <w:r w:rsidR="003E3BD8" w:rsidRPr="003E3BD8">
        <w:rPr>
          <w:rFonts w:eastAsia="Calibri"/>
          <w:color w:val="0563C1"/>
          <w:u w:val="single"/>
          <w:lang w:val="en-US" w:eastAsia="en-GB"/>
        </w:rPr>
        <w:t>&lt;REDACTED&gt;</w:t>
      </w:r>
      <w:r w:rsidRPr="003E3BD8">
        <w:rPr>
          <w:rFonts w:eastAsia="Calibri"/>
          <w:color w:val="0563C1"/>
          <w:u w:val="single"/>
          <w:lang w:val="en-US" w:eastAsia="en-GB"/>
        </w:rPr>
        <w:t>@gov.scot</w:t>
      </w:r>
      <w:r w:rsidRPr="003E3BD8">
        <w:rPr>
          <w:rFonts w:eastAsia="Calibri"/>
          <w:lang w:val="en-US" w:eastAsia="en-GB"/>
        </w:rPr>
        <w:t>&gt;</w:t>
      </w:r>
      <w:r w:rsidRPr="003E3BD8">
        <w:rPr>
          <w:rFonts w:eastAsia="Calibri"/>
          <w:lang w:val="en-US" w:eastAsia="en-GB"/>
        </w:rPr>
        <w:br/>
      </w:r>
      <w:r w:rsidRPr="003E3BD8">
        <w:rPr>
          <w:rFonts w:eastAsia="Calibri"/>
          <w:b/>
          <w:bCs/>
          <w:lang w:val="en-US" w:eastAsia="en-GB"/>
        </w:rPr>
        <w:t>Subject:</w:t>
      </w:r>
      <w:r w:rsidRPr="003E3BD8">
        <w:rPr>
          <w:rFonts w:eastAsia="Calibri"/>
          <w:lang w:val="en-US" w:eastAsia="en-GB"/>
        </w:rPr>
        <w:t xml:space="preserve"> ISA ban</w:t>
      </w:r>
    </w:p>
    <w:p w:rsidR="008851CA" w:rsidRPr="003E3BD8" w:rsidRDefault="008851CA" w:rsidP="008851CA">
      <w:pPr>
        <w:rPr>
          <w:rFonts w:eastAsia="Calibri"/>
          <w:sz w:val="24"/>
          <w:szCs w:val="24"/>
        </w:rPr>
      </w:pPr>
    </w:p>
    <w:p w:rsidR="008851CA" w:rsidRPr="003E3BD8" w:rsidRDefault="008851CA" w:rsidP="008851CA">
      <w:pPr>
        <w:rPr>
          <w:rFonts w:eastAsia="Calibri"/>
        </w:rPr>
      </w:pPr>
      <w:r w:rsidRPr="003E3BD8">
        <w:rPr>
          <w:rFonts w:eastAsia="Calibri"/>
        </w:rPr>
        <w:t xml:space="preserve">Hi </w:t>
      </w:r>
      <w:r w:rsidR="003E3BD8" w:rsidRPr="003E3BD8">
        <w:rPr>
          <w:rFonts w:eastAsia="Calibri"/>
        </w:rPr>
        <w:t>&lt;REDACTED&gt;</w:t>
      </w:r>
      <w:r w:rsidRPr="003E3BD8">
        <w:rPr>
          <w:rFonts w:eastAsia="Calibri"/>
        </w:rPr>
        <w:t>, I am currently writing an article for the Advocate - run by the Global Aquaculture Alliance – on the situation with salmon egg supply in Scotland, and would like to speak to someone to understand the current situation on the egg ban from Norway. Who would be the best person to contact please? Is this something you could comment on?</w:t>
      </w:r>
    </w:p>
    <w:p w:rsidR="008851CA" w:rsidRPr="003E3BD8" w:rsidRDefault="008851CA" w:rsidP="008851CA">
      <w:pPr>
        <w:rPr>
          <w:rFonts w:eastAsia="Calibri"/>
        </w:rPr>
      </w:pPr>
    </w:p>
    <w:p w:rsidR="008851CA" w:rsidRPr="003E3BD8" w:rsidRDefault="008851CA" w:rsidP="008851CA">
      <w:pPr>
        <w:rPr>
          <w:rFonts w:eastAsia="Calibri"/>
        </w:rPr>
      </w:pPr>
      <w:r w:rsidRPr="003E3BD8">
        <w:rPr>
          <w:rFonts w:eastAsia="Calibri"/>
        </w:rPr>
        <w:t>Kind regards</w:t>
      </w:r>
    </w:p>
    <w:p w:rsidR="008851CA" w:rsidRPr="003E3BD8" w:rsidRDefault="008851CA" w:rsidP="008851CA">
      <w:pPr>
        <w:rPr>
          <w:rFonts w:eastAsia="Calibri"/>
        </w:rPr>
      </w:pPr>
    </w:p>
    <w:p w:rsidR="008851CA" w:rsidRPr="003E3BD8" w:rsidRDefault="003E3BD8" w:rsidP="008851CA">
      <w:pPr>
        <w:rPr>
          <w:rFonts w:eastAsia="Calibri"/>
        </w:rPr>
      </w:pPr>
      <w:r w:rsidRPr="003E3BD8">
        <w:rPr>
          <w:rFonts w:eastAsia="Calibri"/>
        </w:rPr>
        <w:t>&lt;REDACTED&gt;</w:t>
      </w:r>
      <w:r w:rsidR="008851CA" w:rsidRPr="003E3BD8">
        <w:rPr>
          <w:rFonts w:eastAsia="Calibri"/>
        </w:rPr>
        <w:t xml:space="preserve"> </w:t>
      </w:r>
    </w:p>
    <w:p w:rsidR="008851CA" w:rsidRPr="003E3BD8" w:rsidRDefault="008851CA" w:rsidP="008851CA">
      <w:pPr>
        <w:rPr>
          <w:rFonts w:eastAsia="Calibri"/>
        </w:rPr>
      </w:pPr>
    </w:p>
    <w:p w:rsidR="008851CA" w:rsidRPr="003E3BD8" w:rsidRDefault="008851CA" w:rsidP="008851CA">
      <w:pPr>
        <w:rPr>
          <w:rFonts w:eastAsia="Calibri"/>
          <w:lang w:eastAsia="en-GB"/>
        </w:rPr>
      </w:pPr>
    </w:p>
    <w:p w:rsidR="008851CA" w:rsidRPr="003E3BD8" w:rsidRDefault="008851CA" w:rsidP="008851CA">
      <w:pPr>
        <w:rPr>
          <w:rFonts w:eastAsia="Calibri"/>
          <w:lang w:eastAsia="en-GB"/>
        </w:rPr>
      </w:pPr>
      <w:r w:rsidRPr="003E3BD8">
        <w:rPr>
          <w:rFonts w:eastAsia="Calibri"/>
          <w:lang w:eastAsia="en-GB"/>
        </w:rPr>
        <w:t>This email was sent by:</w:t>
      </w:r>
    </w:p>
    <w:p w:rsidR="008851CA" w:rsidRPr="003E3BD8" w:rsidRDefault="003E3BD8" w:rsidP="008851CA">
      <w:pPr>
        <w:rPr>
          <w:rFonts w:eastAsia="Calibri"/>
          <w:color w:val="000000"/>
          <w:lang w:eastAsia="en-GB"/>
        </w:rPr>
      </w:pPr>
      <w:r w:rsidRPr="003E3BD8">
        <w:rPr>
          <w:rFonts w:eastAsia="Calibri"/>
          <w:color w:val="000000"/>
          <w:lang w:eastAsia="en-GB"/>
        </w:rPr>
        <w:t>&lt;REDACTED&gt;</w:t>
      </w:r>
      <w:r w:rsidR="008851CA" w:rsidRPr="003E3BD8">
        <w:rPr>
          <w:rFonts w:eastAsia="Calibri"/>
          <w:color w:val="000000"/>
          <w:lang w:eastAsia="en-GB"/>
        </w:rPr>
        <w:t xml:space="preserve"> </w:t>
      </w:r>
    </w:p>
    <w:p w:rsidR="008851CA" w:rsidRPr="003E3BD8" w:rsidRDefault="003E3BD8" w:rsidP="008851CA">
      <w:pPr>
        <w:rPr>
          <w:rFonts w:eastAsia="Calibri"/>
          <w:lang w:eastAsia="en-GB"/>
        </w:rPr>
      </w:pPr>
      <w:r w:rsidRPr="003E3BD8">
        <w:rPr>
          <w:rFonts w:eastAsia="Calibri"/>
          <w:color w:val="000000"/>
          <w:lang w:eastAsia="en-GB"/>
        </w:rPr>
        <w:t>&lt;REDACTED&gt;</w:t>
      </w:r>
    </w:p>
    <w:p w:rsidR="008851CA" w:rsidRPr="003E3BD8" w:rsidRDefault="008851CA" w:rsidP="008851CA">
      <w:pPr>
        <w:rPr>
          <w:rFonts w:eastAsia="Calibri"/>
          <w:sz w:val="24"/>
          <w:szCs w:val="24"/>
        </w:rPr>
      </w:pPr>
    </w:p>
    <w:p w:rsidR="008851CA" w:rsidRPr="003E3BD8" w:rsidRDefault="008851CA" w:rsidP="008851CA">
      <w:pPr>
        <w:rPr>
          <w:rFonts w:eastAsia="Calibri"/>
          <w:sz w:val="24"/>
          <w:szCs w:val="24"/>
        </w:rPr>
      </w:pPr>
    </w:p>
    <w:p w:rsidR="008851CA" w:rsidRPr="003E3BD8" w:rsidRDefault="008851CA" w:rsidP="008851CA">
      <w:pPr>
        <w:rPr>
          <w:rFonts w:eastAsia="Calibri"/>
          <w:sz w:val="24"/>
          <w:szCs w:val="24"/>
        </w:rPr>
      </w:pPr>
    </w:p>
    <w:p w:rsidR="005363AE" w:rsidRPr="003E3BD8" w:rsidRDefault="005363AE" w:rsidP="005363AE">
      <w:pPr>
        <w:rPr>
          <w:rFonts w:ascii="Arial" w:eastAsia="Calibri" w:hAnsi="Arial" w:cs="Arial"/>
          <w:color w:val="44546A"/>
          <w:sz w:val="24"/>
          <w:szCs w:val="24"/>
        </w:rPr>
      </w:pPr>
      <w:r w:rsidRPr="003E3BD8">
        <w:rPr>
          <w:rFonts w:ascii="Arial" w:eastAsia="Calibri" w:hAnsi="Arial" w:cs="Arial"/>
          <w:color w:val="44546A"/>
          <w:sz w:val="24"/>
          <w:szCs w:val="24"/>
        </w:rPr>
        <w:t>A Scottish Government spokesperson said:</w:t>
      </w:r>
    </w:p>
    <w:p w:rsidR="005363AE" w:rsidRPr="003E3BD8" w:rsidRDefault="005363AE" w:rsidP="005363AE">
      <w:pPr>
        <w:rPr>
          <w:rFonts w:ascii="Arial" w:eastAsia="Calibri" w:hAnsi="Arial" w:cs="Arial"/>
          <w:color w:val="44546A"/>
          <w:sz w:val="24"/>
          <w:szCs w:val="24"/>
        </w:rPr>
      </w:pPr>
    </w:p>
    <w:p w:rsidR="005363AE" w:rsidRPr="003E3BD8" w:rsidRDefault="005363AE" w:rsidP="005363AE">
      <w:pPr>
        <w:rPr>
          <w:rFonts w:ascii="Arial" w:eastAsia="Calibri" w:hAnsi="Arial" w:cs="Arial"/>
          <w:color w:val="44546A"/>
          <w:sz w:val="24"/>
          <w:szCs w:val="24"/>
        </w:rPr>
      </w:pPr>
      <w:r w:rsidRPr="003E3BD8">
        <w:rPr>
          <w:rFonts w:ascii="Arial" w:eastAsia="Calibri" w:hAnsi="Arial" w:cs="Arial"/>
          <w:color w:val="44546A"/>
          <w:sz w:val="24"/>
          <w:szCs w:val="24"/>
        </w:rPr>
        <w:t>“Since the suspension of imports from Norway, new salmon hatchery facilities have come on stream in Scotland which were able to supply some of Scotland’s ova needs. The Scottish Government will continue to support the increased production of ova here in Scotland. In addition, Scottish fish farmers continued to use their own broodstock and were able to import further supplies from countries which operate within approved zones free from listed disease. As a result we don’t expect any impact on production to arise in  2021 or 2022.</w:t>
      </w:r>
    </w:p>
    <w:p w:rsidR="005363AE" w:rsidRPr="003E3BD8" w:rsidRDefault="005363AE" w:rsidP="005363AE">
      <w:pPr>
        <w:rPr>
          <w:rFonts w:ascii="Arial" w:eastAsia="Calibri" w:hAnsi="Arial" w:cs="Arial"/>
          <w:color w:val="44546A"/>
          <w:sz w:val="24"/>
          <w:szCs w:val="24"/>
        </w:rPr>
      </w:pPr>
    </w:p>
    <w:p w:rsidR="005363AE" w:rsidRPr="003E3BD8" w:rsidRDefault="005363AE" w:rsidP="005363AE">
      <w:pPr>
        <w:rPr>
          <w:rFonts w:ascii="Arial" w:eastAsia="Calibri" w:hAnsi="Arial" w:cs="Arial"/>
          <w:color w:val="44546A"/>
          <w:sz w:val="24"/>
          <w:szCs w:val="24"/>
        </w:rPr>
      </w:pPr>
      <w:r w:rsidRPr="003E3BD8">
        <w:rPr>
          <w:rFonts w:ascii="Arial" w:eastAsia="Calibri" w:hAnsi="Arial" w:cs="Arial"/>
          <w:color w:val="44546A"/>
          <w:sz w:val="24"/>
          <w:szCs w:val="24"/>
        </w:rPr>
        <w:t>“The Norwegian Food Safety Authority (NFSA) lifted its self-imposed suspension of health certification of live fish, ova and gametes from a number of ISA-free zones and compartments in March 2020. This was welcome news to much of the farmed salmon industry in Scotland. The Scottish Salmon Producers Organisation has been notified and information is available on the NFSA website.”</w:t>
      </w:r>
    </w:p>
    <w:p w:rsidR="005363AE" w:rsidRPr="003E3BD8" w:rsidRDefault="005363AE" w:rsidP="005363AE">
      <w:pPr>
        <w:rPr>
          <w:rFonts w:ascii="Arial" w:eastAsia="Calibri" w:hAnsi="Arial" w:cs="Arial"/>
          <w:color w:val="44546A"/>
          <w:sz w:val="24"/>
          <w:szCs w:val="24"/>
        </w:rPr>
      </w:pPr>
    </w:p>
    <w:p w:rsidR="005363AE" w:rsidRPr="003E3BD8" w:rsidRDefault="005363AE" w:rsidP="005363AE">
      <w:pPr>
        <w:rPr>
          <w:rFonts w:ascii="Arial" w:eastAsia="Calibri" w:hAnsi="Arial" w:cs="Arial"/>
          <w:b/>
          <w:bCs/>
          <w:color w:val="44546A"/>
          <w:sz w:val="24"/>
          <w:szCs w:val="24"/>
        </w:rPr>
      </w:pPr>
      <w:r w:rsidRPr="003E3BD8">
        <w:rPr>
          <w:rFonts w:ascii="Arial" w:eastAsia="Calibri" w:hAnsi="Arial" w:cs="Arial"/>
          <w:b/>
          <w:bCs/>
          <w:color w:val="44546A"/>
          <w:sz w:val="24"/>
          <w:szCs w:val="24"/>
        </w:rPr>
        <w:t>Background</w:t>
      </w:r>
    </w:p>
    <w:p w:rsidR="005363AE" w:rsidRPr="003E3BD8" w:rsidRDefault="005363AE" w:rsidP="005363AE">
      <w:pPr>
        <w:rPr>
          <w:rFonts w:ascii="Arial" w:eastAsia="Calibri" w:hAnsi="Arial" w:cs="Arial"/>
          <w:color w:val="44546A"/>
          <w:sz w:val="24"/>
          <w:szCs w:val="24"/>
        </w:rPr>
      </w:pPr>
    </w:p>
    <w:p w:rsidR="005363AE" w:rsidRPr="003E3BD8" w:rsidRDefault="005363AE" w:rsidP="005363AE">
      <w:pPr>
        <w:rPr>
          <w:rFonts w:ascii="Arial" w:eastAsia="Calibri" w:hAnsi="Arial" w:cs="Arial"/>
          <w:color w:val="44546A"/>
          <w:sz w:val="24"/>
          <w:szCs w:val="24"/>
        </w:rPr>
      </w:pPr>
      <w:r w:rsidRPr="003E3BD8">
        <w:rPr>
          <w:rFonts w:ascii="Arial" w:eastAsia="Calibri" w:hAnsi="Arial" w:cs="Arial"/>
          <w:color w:val="44546A"/>
          <w:sz w:val="24"/>
          <w:szCs w:val="24"/>
        </w:rPr>
        <w:t>Further information can be found on the </w:t>
      </w:r>
      <w:hyperlink r:id="rId42" w:history="1">
        <w:r w:rsidRPr="003E3BD8">
          <w:rPr>
            <w:rFonts w:ascii="Arial" w:eastAsia="Calibri" w:hAnsi="Arial" w:cs="Arial"/>
            <w:color w:val="0000FF"/>
            <w:sz w:val="24"/>
            <w:szCs w:val="24"/>
            <w:u w:val="single"/>
          </w:rPr>
          <w:t>Norwegian Food Safety Authority</w:t>
        </w:r>
      </w:hyperlink>
      <w:r w:rsidRPr="003E3BD8">
        <w:rPr>
          <w:rFonts w:ascii="Arial" w:eastAsia="Calibri" w:hAnsi="Arial" w:cs="Arial"/>
          <w:color w:val="44546A"/>
          <w:sz w:val="24"/>
          <w:szCs w:val="24"/>
        </w:rPr>
        <w:t> website.</w:t>
      </w:r>
    </w:p>
    <w:p w:rsidR="005363AE" w:rsidRPr="003E3BD8" w:rsidRDefault="005363AE" w:rsidP="008851CA">
      <w:pPr>
        <w:rPr>
          <w:rFonts w:eastAsia="Calibri"/>
          <w:sz w:val="24"/>
          <w:szCs w:val="24"/>
        </w:rPr>
      </w:pPr>
    </w:p>
    <w:p w:rsidR="005363AE" w:rsidRPr="003E3BD8" w:rsidRDefault="005363AE" w:rsidP="008851CA">
      <w:pPr>
        <w:rPr>
          <w:rFonts w:eastAsia="Calibri"/>
          <w:sz w:val="24"/>
          <w:szCs w:val="24"/>
        </w:rPr>
      </w:pPr>
    </w:p>
    <w:p w:rsidR="008851CA" w:rsidRPr="003E3BD8" w:rsidRDefault="003E3BD8" w:rsidP="008851CA">
      <w:pPr>
        <w:rPr>
          <w:rFonts w:eastAsia="Calibri"/>
          <w:sz w:val="24"/>
          <w:szCs w:val="24"/>
        </w:rPr>
      </w:pPr>
      <w:r w:rsidRPr="003E3BD8">
        <w:rPr>
          <w:rFonts w:eastAsia="Times New Roman"/>
          <w:b/>
          <w:bCs/>
          <w:sz w:val="24"/>
          <w:szCs w:val="24"/>
          <w:lang w:val="en-US"/>
        </w:rPr>
        <w:t>&lt;REDACTED&gt;</w:t>
      </w:r>
      <w:r w:rsidR="0005731D" w:rsidRPr="003E3BD8">
        <w:rPr>
          <w:rFonts w:ascii="Arial" w:eastAsia="Calibri" w:hAnsi="Arial" w:cs="Arial"/>
          <w:color w:val="2F5597"/>
          <w:sz w:val="24"/>
          <w:szCs w:val="24"/>
        </w:rPr>
        <w:t xml:space="preserve"> - Internal communications</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outlineLvl w:val="0"/>
        <w:rPr>
          <w:rFonts w:eastAsia="Calibri"/>
          <w:sz w:val="24"/>
          <w:szCs w:val="24"/>
        </w:rPr>
      </w:pPr>
      <w:r w:rsidRPr="003E3BD8">
        <w:rPr>
          <w:rFonts w:eastAsia="Calibri"/>
          <w:b/>
          <w:bCs/>
          <w:sz w:val="24"/>
          <w:szCs w:val="24"/>
          <w:lang w:val="en-US"/>
        </w:rPr>
        <w:t>From:</w:t>
      </w:r>
      <w:r w:rsidRPr="003E3BD8">
        <w:rPr>
          <w:rFonts w:eastAsia="Calibri"/>
          <w:sz w:val="24"/>
          <w:szCs w:val="24"/>
          <w:lang w:val="en-US"/>
        </w:rPr>
        <w:t xml:space="preserve"> </w:t>
      </w:r>
      <w:r w:rsidR="003E3BD8" w:rsidRPr="003E3BD8">
        <w:rPr>
          <w:rFonts w:eastAsia="Calibri"/>
          <w:sz w:val="24"/>
          <w:szCs w:val="24"/>
          <w:lang w:val="en-US"/>
        </w:rPr>
        <w:t>&lt;REDACTED&gt;</w:t>
      </w:r>
      <w:r w:rsidRPr="003E3BD8">
        <w:rPr>
          <w:rFonts w:eastAsia="Calibri"/>
          <w:sz w:val="24"/>
          <w:szCs w:val="24"/>
          <w:lang w:val="en-US"/>
        </w:rPr>
        <w:t>&lt;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Pr="003E3BD8">
        <w:rPr>
          <w:rFonts w:eastAsia="Calibri"/>
          <w:sz w:val="24"/>
          <w:szCs w:val="24"/>
          <w:lang w:val="en-US"/>
        </w:rPr>
        <w:br/>
      </w:r>
      <w:r w:rsidRPr="003E3BD8">
        <w:rPr>
          <w:rFonts w:eastAsia="Calibri"/>
          <w:b/>
          <w:bCs/>
          <w:sz w:val="24"/>
          <w:szCs w:val="24"/>
          <w:lang w:val="en-US"/>
        </w:rPr>
        <w:t>Sent:</w:t>
      </w:r>
      <w:r w:rsidRPr="003E3BD8">
        <w:rPr>
          <w:rFonts w:eastAsia="Calibri"/>
          <w:sz w:val="24"/>
          <w:szCs w:val="24"/>
          <w:lang w:val="en-US"/>
        </w:rPr>
        <w:t xml:space="preserve"> 19 May 2020 13:02</w:t>
      </w:r>
      <w:r w:rsidRPr="003E3BD8">
        <w:rPr>
          <w:rFonts w:eastAsia="Calibri"/>
          <w:sz w:val="24"/>
          <w:szCs w:val="24"/>
          <w:lang w:val="en-US"/>
        </w:rPr>
        <w:br/>
      </w:r>
      <w:r w:rsidRPr="003E3BD8">
        <w:rPr>
          <w:rFonts w:eastAsia="Calibri"/>
          <w:b/>
          <w:bCs/>
          <w:sz w:val="24"/>
          <w:szCs w:val="24"/>
          <w:lang w:val="en-US"/>
        </w:rPr>
        <w:t>To:</w:t>
      </w:r>
      <w:r w:rsidRPr="003E3BD8">
        <w:rPr>
          <w:rFonts w:eastAsia="Calibri"/>
          <w:sz w:val="24"/>
          <w:szCs w:val="24"/>
          <w:lang w:val="en-US"/>
        </w:rPr>
        <w:t xml:space="preserve">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lastRenderedPageBreak/>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@scotland.gsi.gov.uk</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&gt;</w:t>
      </w:r>
      <w:r w:rsidRPr="003E3BD8">
        <w:rPr>
          <w:rFonts w:eastAsia="Calibri"/>
          <w:sz w:val="24"/>
          <w:szCs w:val="24"/>
          <w:lang w:val="en-US"/>
        </w:rPr>
        <w:br/>
      </w:r>
      <w:r w:rsidRPr="003E3BD8">
        <w:rPr>
          <w:rFonts w:eastAsia="Calibri"/>
          <w:b/>
          <w:bCs/>
          <w:sz w:val="24"/>
          <w:szCs w:val="24"/>
          <w:lang w:val="en-US"/>
        </w:rPr>
        <w:t>Cc:</w:t>
      </w:r>
      <w:r w:rsidRPr="003E3BD8">
        <w:rPr>
          <w:rFonts w:eastAsia="Calibri"/>
          <w:sz w:val="24"/>
          <w:szCs w:val="24"/>
          <w:lang w:val="en-US"/>
        </w:rPr>
        <w:t xml:space="preserve"> Communications Economy &lt;</w:t>
      </w:r>
      <w:hyperlink r:id="rId43" w:history="1">
        <w:r w:rsidRPr="003E3BD8">
          <w:rPr>
            <w:rFonts w:eastAsia="Calibri"/>
            <w:color w:val="0563C1"/>
            <w:sz w:val="24"/>
            <w:szCs w:val="24"/>
            <w:u w:val="single"/>
            <w:lang w:val="en-US"/>
          </w:rPr>
          <w:t>CommunicationsEconomy@gov.scot</w:t>
        </w:r>
      </w:hyperlink>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&gt;</w:t>
      </w:r>
      <w:r w:rsidRPr="003E3BD8">
        <w:rPr>
          <w:rFonts w:eastAsia="Calibri"/>
          <w:sz w:val="24"/>
          <w:szCs w:val="24"/>
          <w:lang w:val="en-US"/>
        </w:rPr>
        <w:br/>
      </w:r>
      <w:r w:rsidRPr="003E3BD8">
        <w:rPr>
          <w:rFonts w:eastAsia="Calibri"/>
          <w:b/>
          <w:bCs/>
          <w:sz w:val="24"/>
          <w:szCs w:val="24"/>
          <w:lang w:val="en-US"/>
        </w:rPr>
        <w:t>Subject:</w:t>
      </w:r>
      <w:r w:rsidRPr="003E3BD8">
        <w:rPr>
          <w:rFonts w:eastAsia="Calibri"/>
          <w:sz w:val="24"/>
          <w:szCs w:val="24"/>
          <w:lang w:val="en-US"/>
        </w:rPr>
        <w:t xml:space="preserve"> RE: Media query - salmon ova supply in Scotland</w:t>
      </w:r>
    </w:p>
    <w:p w:rsidR="008851CA" w:rsidRPr="003E3BD8" w:rsidRDefault="008851CA" w:rsidP="008851CA">
      <w:pPr>
        <w:rPr>
          <w:rFonts w:eastAsia="Calibri"/>
          <w:sz w:val="24"/>
          <w:szCs w:val="24"/>
        </w:rPr>
      </w:pPr>
      <w:r w:rsidRPr="003E3BD8">
        <w:rPr>
          <w:rFonts w:eastAsia="Calibri"/>
          <w:sz w:val="24"/>
          <w:szCs w:val="24"/>
        </w:rPr>
        <w:t> </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 xml:space="preserve">Ok, that’s great. Think the request came in to </w:t>
      </w:r>
      <w:r w:rsidR="003E3BD8" w:rsidRPr="003E3BD8">
        <w:rPr>
          <w:rFonts w:ascii="Times New Roman" w:eastAsia="Calibri" w:hAnsi="Times New Roman" w:cs="Times New Roman"/>
          <w:sz w:val="24"/>
          <w:szCs w:val="24"/>
        </w:rPr>
        <w:t>&lt;REDACTED&gt;</w:t>
      </w:r>
      <w:r w:rsidRPr="003E3BD8">
        <w:rPr>
          <w:rFonts w:ascii="Times New Roman" w:eastAsia="Calibri" w:hAnsi="Times New Roman" w:cs="Times New Roman"/>
          <w:sz w:val="24"/>
          <w:szCs w:val="24"/>
        </w:rPr>
        <w:t xml:space="preserve"> predecessor, thence to </w:t>
      </w:r>
      <w:r w:rsidR="003E3BD8" w:rsidRPr="003E3BD8">
        <w:rPr>
          <w:rFonts w:ascii="Times New Roman" w:eastAsia="Calibri" w:hAnsi="Times New Roman" w:cs="Times New Roman"/>
          <w:sz w:val="24"/>
          <w:szCs w:val="24"/>
        </w:rPr>
        <w:t>&lt;REDACTED&gt;</w:t>
      </w:r>
      <w:r w:rsidRPr="003E3BD8">
        <w:rPr>
          <w:rFonts w:ascii="Times New Roman" w:eastAsia="Calibri" w:hAnsi="Times New Roman" w:cs="Times New Roman"/>
          <w:sz w:val="24"/>
          <w:szCs w:val="24"/>
        </w:rPr>
        <w:t xml:space="preserve"> who suggested rightly it route through Comms in the 1st instance; so all good. </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 </w:t>
      </w:r>
    </w:p>
    <w:p w:rsidR="008851CA" w:rsidRPr="003E3BD8" w:rsidRDefault="008851CA" w:rsidP="008851CA">
      <w:pPr>
        <w:spacing w:after="240"/>
        <w:rPr>
          <w:rFonts w:eastAsia="Calibri"/>
          <w:sz w:val="24"/>
          <w:szCs w:val="24"/>
        </w:rPr>
      </w:pPr>
      <w:r w:rsidRPr="003E3BD8">
        <w:rPr>
          <w:rFonts w:ascii="Times New Roman" w:eastAsia="Calibri" w:hAnsi="Times New Roman" w:cs="Times New Roman"/>
          <w:sz w:val="24"/>
          <w:szCs w:val="24"/>
        </w:rPr>
        <w:t xml:space="preserve">Regards, </w:t>
      </w:r>
      <w:r w:rsidR="003E3BD8" w:rsidRPr="003E3BD8">
        <w:rPr>
          <w:rFonts w:ascii="Times New Roman" w:eastAsia="Calibri" w:hAnsi="Times New Roman" w:cs="Times New Roman"/>
          <w:sz w:val="24"/>
          <w:szCs w:val="24"/>
        </w:rPr>
        <w:t>&lt;REDACTED&gt;</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Sent with BlackBerry Work</w:t>
      </w:r>
      <w:r w:rsidRPr="003E3BD8">
        <w:rPr>
          <w:rFonts w:ascii="Times New Roman" w:eastAsia="Calibri" w:hAnsi="Times New Roman" w:cs="Times New Roman"/>
          <w:sz w:val="24"/>
          <w:szCs w:val="24"/>
        </w:rPr>
        <w:br/>
        <w:t>(</w:t>
      </w:r>
      <w:hyperlink r:id="rId44" w:anchor="_blank" w:history="1">
        <w:r w:rsidRPr="003E3BD8">
          <w:rPr>
            <w:rFonts w:ascii="Times New Roman" w:eastAsia="Calibri" w:hAnsi="Times New Roman" w:cs="Times New Roman"/>
            <w:color w:val="0563C1"/>
            <w:sz w:val="24"/>
            <w:szCs w:val="24"/>
            <w:u w:val="single"/>
          </w:rPr>
          <w:t>www.blackberry.com</w:t>
        </w:r>
      </w:hyperlink>
      <w:r w:rsidRPr="003E3BD8">
        <w:rPr>
          <w:rFonts w:ascii="Times New Roman" w:eastAsia="Calibri" w:hAnsi="Times New Roman" w:cs="Times New Roman"/>
          <w:sz w:val="24"/>
          <w:szCs w:val="24"/>
        </w:rPr>
        <w:t>)</w:t>
      </w:r>
    </w:p>
    <w:p w:rsidR="008851CA" w:rsidRPr="003E3BD8" w:rsidRDefault="008851CA" w:rsidP="008851CA">
      <w:pPr>
        <w:spacing w:after="240"/>
        <w:rPr>
          <w:rFonts w:eastAsia="Calibri"/>
          <w:sz w:val="24"/>
          <w:szCs w:val="24"/>
        </w:rPr>
      </w:pPr>
      <w:r w:rsidRPr="003E3BD8">
        <w:rPr>
          <w:rFonts w:ascii="Times New Roman" w:eastAsia="Calibri" w:hAnsi="Times New Roman" w:cs="Times New Roman"/>
          <w:sz w:val="24"/>
          <w:szCs w:val="24"/>
        </w:rPr>
        <w:t> </w:t>
      </w:r>
    </w:p>
    <w:p w:rsidR="008851CA" w:rsidRPr="003E3BD8" w:rsidRDefault="008851CA" w:rsidP="008851CA">
      <w:pPr>
        <w:outlineLvl w:val="0"/>
        <w:rPr>
          <w:rFonts w:eastAsia="Calibri"/>
          <w:sz w:val="24"/>
          <w:szCs w:val="24"/>
        </w:rPr>
      </w:pPr>
      <w:r w:rsidRPr="003E3BD8">
        <w:rPr>
          <w:rFonts w:ascii="Times New Roman" w:eastAsia="Calibri" w:hAnsi="Times New Roman" w:cs="Times New Roman"/>
          <w:b/>
          <w:bCs/>
          <w:sz w:val="21"/>
          <w:szCs w:val="21"/>
        </w:rPr>
        <w:t xml:space="preserve">From: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&gt;</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Date: </w:t>
      </w:r>
      <w:r w:rsidRPr="003E3BD8">
        <w:rPr>
          <w:rFonts w:ascii="Times New Roman" w:eastAsia="Calibri" w:hAnsi="Times New Roman" w:cs="Times New Roman"/>
          <w:sz w:val="21"/>
          <w:szCs w:val="21"/>
        </w:rPr>
        <w:t>Tuesday, 19 May 2020, 12:58 pm</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To: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@scotland.gsi.gov.uk</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&gt;</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Cc: </w:t>
      </w:r>
      <w:r w:rsidRPr="003E3BD8">
        <w:rPr>
          <w:rFonts w:ascii="Times New Roman" w:eastAsia="Calibri" w:hAnsi="Times New Roman" w:cs="Times New Roman"/>
          <w:sz w:val="21"/>
          <w:szCs w:val="21"/>
        </w:rPr>
        <w:t>Communications Economy &lt;</w:t>
      </w:r>
      <w:hyperlink r:id="rId45" w:history="1">
        <w:r w:rsidRPr="003E3BD8">
          <w:rPr>
            <w:rFonts w:ascii="Times New Roman" w:eastAsia="Calibri" w:hAnsi="Times New Roman" w:cs="Times New Roman"/>
            <w:color w:val="0563C1"/>
            <w:sz w:val="21"/>
            <w:szCs w:val="21"/>
            <w:u w:val="single"/>
          </w:rPr>
          <w:t>CommunicationsEconomy@gov.scot</w:t>
        </w:r>
      </w:hyperlink>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&gt;</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Subject: </w:t>
      </w:r>
      <w:r w:rsidRPr="003E3BD8">
        <w:rPr>
          <w:rFonts w:ascii="Times New Roman" w:eastAsia="Calibri" w:hAnsi="Times New Roman" w:cs="Times New Roman"/>
          <w:sz w:val="21"/>
          <w:szCs w:val="21"/>
        </w:rPr>
        <w:t>RE: Media query - salmon ova supply in Scotland</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xml:space="preserve">Thanks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xml:space="preserve">Yes, this request has come from </w:t>
      </w:r>
      <w:r w:rsidR="003E3BD8" w:rsidRPr="003E3BD8">
        <w:rPr>
          <w:rFonts w:ascii="Arial" w:eastAsia="Calibri" w:hAnsi="Arial" w:cs="Arial"/>
          <w:color w:val="44546A"/>
          <w:sz w:val="24"/>
          <w:szCs w:val="24"/>
        </w:rPr>
        <w:t>&lt;REDACTED&gt;</w:t>
      </w:r>
      <w:r w:rsidRPr="003E3BD8">
        <w:rPr>
          <w:rFonts w:ascii="Arial" w:eastAsia="Calibri" w:hAnsi="Arial" w:cs="Arial"/>
          <w:color w:val="44546A"/>
          <w:sz w:val="24"/>
          <w:szCs w:val="24"/>
        </w:rPr>
        <w:t xml:space="preserve"> – has it come to your team by a different route? If so good to know so I don’t ask people to replicate any work that has already been taken forward.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The deadline is the end of the week, however I’m keen to issue lines as soon as we can. Ideally by COP tomorrow.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xml:space="preserve">Best,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3E3BD8" w:rsidP="008851CA">
      <w:pPr>
        <w:rPr>
          <w:rFonts w:eastAsia="Calibri"/>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outlineLvl w:val="0"/>
        <w:rPr>
          <w:rFonts w:eastAsia="Calibri"/>
          <w:sz w:val="24"/>
          <w:szCs w:val="24"/>
        </w:rPr>
      </w:pPr>
      <w:r w:rsidRPr="003E3BD8">
        <w:rPr>
          <w:rFonts w:eastAsia="Calibri"/>
          <w:b/>
          <w:bCs/>
          <w:sz w:val="24"/>
          <w:szCs w:val="24"/>
          <w:lang w:val="en-US"/>
        </w:rPr>
        <w:t>From:</w:t>
      </w:r>
      <w:r w:rsidRPr="003E3BD8">
        <w:rPr>
          <w:rFonts w:eastAsia="Calibri"/>
          <w:sz w:val="24"/>
          <w:szCs w:val="24"/>
          <w:lang w:val="en-US"/>
        </w:rPr>
        <w:t xml:space="preserve"> </w:t>
      </w:r>
      <w:r w:rsidR="003E3BD8" w:rsidRPr="003E3BD8">
        <w:rPr>
          <w:rFonts w:eastAsia="Calibri"/>
          <w:sz w:val="24"/>
          <w:szCs w:val="24"/>
          <w:lang w:val="en-US"/>
        </w:rPr>
        <w:t>&lt;REDACTED&gt;</w:t>
      </w:r>
      <w:r w:rsidRPr="003E3BD8">
        <w:rPr>
          <w:rFonts w:eastAsia="Calibri"/>
          <w:sz w:val="24"/>
          <w:szCs w:val="24"/>
          <w:lang w:val="en-US"/>
        </w:rPr>
        <w:t>&lt;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Pr="003E3BD8">
        <w:rPr>
          <w:rFonts w:eastAsia="Calibri"/>
          <w:sz w:val="24"/>
          <w:szCs w:val="24"/>
          <w:lang w:val="en-US"/>
        </w:rPr>
        <w:br/>
      </w:r>
      <w:r w:rsidRPr="003E3BD8">
        <w:rPr>
          <w:rFonts w:eastAsia="Calibri"/>
          <w:b/>
          <w:bCs/>
          <w:sz w:val="24"/>
          <w:szCs w:val="24"/>
          <w:lang w:val="en-US"/>
        </w:rPr>
        <w:t>Sent:</w:t>
      </w:r>
      <w:r w:rsidRPr="003E3BD8">
        <w:rPr>
          <w:rFonts w:eastAsia="Calibri"/>
          <w:sz w:val="24"/>
          <w:szCs w:val="24"/>
          <w:lang w:val="en-US"/>
        </w:rPr>
        <w:t xml:space="preserve"> 19 May 2020 12:53</w:t>
      </w:r>
      <w:r w:rsidRPr="003E3BD8">
        <w:rPr>
          <w:rFonts w:eastAsia="Calibri"/>
          <w:sz w:val="24"/>
          <w:szCs w:val="24"/>
          <w:lang w:val="en-US"/>
        </w:rPr>
        <w:br/>
      </w:r>
      <w:r w:rsidRPr="003E3BD8">
        <w:rPr>
          <w:rFonts w:eastAsia="Calibri"/>
          <w:b/>
          <w:bCs/>
          <w:sz w:val="24"/>
          <w:szCs w:val="24"/>
          <w:lang w:val="en-US"/>
        </w:rPr>
        <w:t>To:</w:t>
      </w:r>
      <w:r w:rsidRPr="003E3BD8">
        <w:rPr>
          <w:rFonts w:eastAsia="Calibri"/>
          <w:sz w:val="24"/>
          <w:szCs w:val="24"/>
          <w:lang w:val="en-US"/>
        </w:rPr>
        <w:t xml:space="preserve">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@scotland.gsi.gov.uk</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&gt;</w:t>
      </w:r>
      <w:r w:rsidRPr="003E3BD8">
        <w:rPr>
          <w:rFonts w:eastAsia="Calibri"/>
          <w:sz w:val="24"/>
          <w:szCs w:val="24"/>
          <w:lang w:val="en-US"/>
        </w:rPr>
        <w:br/>
      </w:r>
      <w:r w:rsidRPr="003E3BD8">
        <w:rPr>
          <w:rFonts w:eastAsia="Calibri"/>
          <w:b/>
          <w:bCs/>
          <w:sz w:val="24"/>
          <w:szCs w:val="24"/>
          <w:lang w:val="en-US"/>
        </w:rPr>
        <w:t>Cc:</w:t>
      </w:r>
      <w:r w:rsidRPr="003E3BD8">
        <w:rPr>
          <w:rFonts w:eastAsia="Calibri"/>
          <w:sz w:val="24"/>
          <w:szCs w:val="24"/>
          <w:lang w:val="en-US"/>
        </w:rPr>
        <w:t xml:space="preserve"> Communications Economy &lt;</w:t>
      </w:r>
      <w:hyperlink r:id="rId46" w:history="1">
        <w:r w:rsidRPr="003E3BD8">
          <w:rPr>
            <w:rFonts w:eastAsia="Calibri"/>
            <w:color w:val="0563C1"/>
            <w:sz w:val="24"/>
            <w:szCs w:val="24"/>
            <w:u w:val="single"/>
            <w:lang w:val="en-US"/>
          </w:rPr>
          <w:t>CommunicationsEconomy@gov.scot</w:t>
        </w:r>
      </w:hyperlink>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&gt;</w:t>
      </w:r>
      <w:r w:rsidRPr="003E3BD8">
        <w:rPr>
          <w:rFonts w:eastAsia="Calibri"/>
          <w:sz w:val="24"/>
          <w:szCs w:val="24"/>
          <w:lang w:val="en-US"/>
        </w:rPr>
        <w:br/>
      </w:r>
      <w:r w:rsidRPr="003E3BD8">
        <w:rPr>
          <w:rFonts w:eastAsia="Calibri"/>
          <w:b/>
          <w:bCs/>
          <w:sz w:val="24"/>
          <w:szCs w:val="24"/>
          <w:lang w:val="en-US"/>
        </w:rPr>
        <w:t>Subject:</w:t>
      </w:r>
      <w:r w:rsidRPr="003E3BD8">
        <w:rPr>
          <w:rFonts w:eastAsia="Calibri"/>
          <w:sz w:val="24"/>
          <w:szCs w:val="24"/>
          <w:lang w:val="en-US"/>
        </w:rPr>
        <w:t xml:space="preserve"> RE: Media query - salmon ova supply in Scotland</w:t>
      </w:r>
    </w:p>
    <w:p w:rsidR="008851CA" w:rsidRPr="003E3BD8" w:rsidRDefault="008851CA" w:rsidP="008851CA">
      <w:pPr>
        <w:rPr>
          <w:rFonts w:eastAsia="Calibri"/>
          <w:sz w:val="24"/>
          <w:szCs w:val="24"/>
        </w:rPr>
      </w:pPr>
      <w:r w:rsidRPr="003E3BD8">
        <w:rPr>
          <w:rFonts w:eastAsia="Calibri"/>
          <w:sz w:val="24"/>
          <w:szCs w:val="24"/>
        </w:rPr>
        <w:t> </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br/>
      </w:r>
      <w:r w:rsidR="003E3BD8" w:rsidRPr="003E3BD8">
        <w:rPr>
          <w:rFonts w:ascii="Times New Roman" w:eastAsia="Calibri" w:hAnsi="Times New Roman" w:cs="Times New Roman"/>
          <w:sz w:val="24"/>
          <w:szCs w:val="24"/>
        </w:rPr>
        <w:t>&lt;REDACTED&gt;</w:t>
      </w:r>
      <w:r w:rsidRPr="003E3BD8">
        <w:rPr>
          <w:rFonts w:ascii="Times New Roman" w:eastAsia="Calibri" w:hAnsi="Times New Roman" w:cs="Times New Roman"/>
          <w:sz w:val="24"/>
          <w:szCs w:val="24"/>
        </w:rPr>
        <w:t xml:space="preserve"> - thanks. Think we’ve seen this and </w:t>
      </w:r>
      <w:r w:rsidR="003E3BD8" w:rsidRPr="003E3BD8">
        <w:rPr>
          <w:rFonts w:ascii="Times New Roman" w:eastAsia="Calibri" w:hAnsi="Times New Roman" w:cs="Times New Roman"/>
          <w:sz w:val="24"/>
          <w:szCs w:val="24"/>
        </w:rPr>
        <w:t>&lt;REDACTED&gt;</w:t>
      </w:r>
      <w:r w:rsidRPr="003E3BD8">
        <w:rPr>
          <w:rFonts w:ascii="Times New Roman" w:eastAsia="Calibri" w:hAnsi="Times New Roman" w:cs="Times New Roman"/>
          <w:sz w:val="24"/>
          <w:szCs w:val="24"/>
        </w:rPr>
        <w:t xml:space="preserve">, copied, has. </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lastRenderedPageBreak/>
        <w:t> </w:t>
      </w:r>
    </w:p>
    <w:p w:rsidR="008851CA" w:rsidRPr="003E3BD8" w:rsidRDefault="003E3BD8" w:rsidP="008851CA">
      <w:pPr>
        <w:rPr>
          <w:rFonts w:eastAsia="Calibri"/>
          <w:sz w:val="24"/>
          <w:szCs w:val="24"/>
        </w:rPr>
      </w:pPr>
      <w:r w:rsidRPr="003E3BD8">
        <w:rPr>
          <w:rFonts w:ascii="Times New Roman" w:eastAsia="Calibri" w:hAnsi="Times New Roman" w:cs="Times New Roman"/>
          <w:sz w:val="24"/>
          <w:szCs w:val="24"/>
        </w:rPr>
        <w:t>&lt;REDACTED&gt;</w:t>
      </w:r>
      <w:r w:rsidR="008851CA" w:rsidRPr="003E3BD8">
        <w:rPr>
          <w:rFonts w:ascii="Times New Roman" w:eastAsia="Calibri" w:hAnsi="Times New Roman" w:cs="Times New Roman"/>
          <w:sz w:val="24"/>
          <w:szCs w:val="24"/>
        </w:rPr>
        <w:t xml:space="preserve"> - think this came in from </w:t>
      </w:r>
      <w:r w:rsidRPr="003E3BD8">
        <w:rPr>
          <w:rFonts w:ascii="Times New Roman" w:eastAsia="Calibri" w:hAnsi="Times New Roman" w:cs="Times New Roman"/>
          <w:sz w:val="24"/>
          <w:szCs w:val="24"/>
        </w:rPr>
        <w:t>&lt;REDACTED&gt;</w:t>
      </w:r>
      <w:r w:rsidR="008851CA" w:rsidRPr="003E3BD8">
        <w:rPr>
          <w:rFonts w:ascii="Times New Roman" w:eastAsia="Calibri" w:hAnsi="Times New Roman" w:cs="Times New Roman"/>
          <w:sz w:val="24"/>
          <w:szCs w:val="24"/>
        </w:rPr>
        <w:t xml:space="preserve">? When is it required as </w:t>
      </w:r>
      <w:r w:rsidRPr="003E3BD8">
        <w:rPr>
          <w:rFonts w:ascii="Times New Roman" w:eastAsia="Calibri" w:hAnsi="Times New Roman" w:cs="Times New Roman"/>
          <w:sz w:val="24"/>
          <w:szCs w:val="24"/>
        </w:rPr>
        <w:t>&lt;REDACTED&gt;</w:t>
      </w:r>
      <w:r w:rsidR="008851CA" w:rsidRPr="003E3BD8">
        <w:rPr>
          <w:rFonts w:ascii="Times New Roman" w:eastAsia="Calibri" w:hAnsi="Times New Roman" w:cs="Times New Roman"/>
          <w:sz w:val="24"/>
          <w:szCs w:val="24"/>
        </w:rPr>
        <w:t xml:space="preserve"> doesn’t work today?</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 </w:t>
      </w:r>
    </w:p>
    <w:p w:rsidR="008851CA" w:rsidRPr="003E3BD8" w:rsidRDefault="003E3BD8" w:rsidP="008851CA">
      <w:pPr>
        <w:spacing w:after="240"/>
        <w:rPr>
          <w:rFonts w:eastAsia="Calibri"/>
          <w:sz w:val="24"/>
          <w:szCs w:val="24"/>
        </w:rPr>
      </w:pPr>
      <w:r w:rsidRPr="003E3BD8">
        <w:rPr>
          <w:rFonts w:ascii="Times New Roman" w:eastAsia="Calibri" w:hAnsi="Times New Roman" w:cs="Times New Roman"/>
          <w:sz w:val="24"/>
          <w:szCs w:val="24"/>
        </w:rPr>
        <w:t>&lt;REDACTED&gt;</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Sent with BlackBerry Work</w:t>
      </w:r>
      <w:r w:rsidRPr="003E3BD8">
        <w:rPr>
          <w:rFonts w:ascii="Times New Roman" w:eastAsia="Calibri" w:hAnsi="Times New Roman" w:cs="Times New Roman"/>
          <w:sz w:val="24"/>
          <w:szCs w:val="24"/>
        </w:rPr>
        <w:br/>
        <w:t>(</w:t>
      </w:r>
      <w:hyperlink r:id="rId47" w:anchor="_blank" w:history="1">
        <w:r w:rsidRPr="003E3BD8">
          <w:rPr>
            <w:rFonts w:ascii="Times New Roman" w:eastAsia="Calibri" w:hAnsi="Times New Roman" w:cs="Times New Roman"/>
            <w:color w:val="0563C1"/>
            <w:sz w:val="24"/>
            <w:szCs w:val="24"/>
            <w:u w:val="single"/>
          </w:rPr>
          <w:t>www.blackberry.com</w:t>
        </w:r>
      </w:hyperlink>
      <w:r w:rsidRPr="003E3BD8">
        <w:rPr>
          <w:rFonts w:ascii="Times New Roman" w:eastAsia="Calibri" w:hAnsi="Times New Roman" w:cs="Times New Roman"/>
          <w:sz w:val="24"/>
          <w:szCs w:val="24"/>
        </w:rPr>
        <w:t>)</w:t>
      </w:r>
    </w:p>
    <w:p w:rsidR="008851CA" w:rsidRPr="003E3BD8" w:rsidRDefault="008851CA" w:rsidP="008851CA">
      <w:pPr>
        <w:spacing w:after="240"/>
        <w:rPr>
          <w:rFonts w:eastAsia="Calibri"/>
          <w:sz w:val="24"/>
          <w:szCs w:val="24"/>
        </w:rPr>
      </w:pPr>
      <w:r w:rsidRPr="003E3BD8">
        <w:rPr>
          <w:rFonts w:ascii="Times New Roman" w:eastAsia="Calibri" w:hAnsi="Times New Roman" w:cs="Times New Roman"/>
          <w:sz w:val="24"/>
          <w:szCs w:val="24"/>
        </w:rPr>
        <w:t> </w:t>
      </w:r>
    </w:p>
    <w:p w:rsidR="008851CA" w:rsidRPr="003E3BD8" w:rsidRDefault="008851CA" w:rsidP="008851CA">
      <w:pPr>
        <w:outlineLvl w:val="0"/>
        <w:rPr>
          <w:rFonts w:eastAsia="Calibri"/>
          <w:sz w:val="24"/>
          <w:szCs w:val="24"/>
        </w:rPr>
      </w:pPr>
      <w:r w:rsidRPr="003E3BD8">
        <w:rPr>
          <w:rFonts w:ascii="Times New Roman" w:eastAsia="Calibri" w:hAnsi="Times New Roman" w:cs="Times New Roman"/>
          <w:b/>
          <w:bCs/>
          <w:sz w:val="21"/>
          <w:szCs w:val="21"/>
        </w:rPr>
        <w:t xml:space="preserve">From: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&gt;</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Date: </w:t>
      </w:r>
      <w:r w:rsidRPr="003E3BD8">
        <w:rPr>
          <w:rFonts w:ascii="Times New Roman" w:eastAsia="Calibri" w:hAnsi="Times New Roman" w:cs="Times New Roman"/>
          <w:sz w:val="21"/>
          <w:szCs w:val="21"/>
        </w:rPr>
        <w:t>Tuesday, 19 May 2020, 12:41 pm</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To: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@scotland.gsi.gov.uk</w:t>
      </w:r>
      <w:r w:rsidRPr="003E3BD8">
        <w:rPr>
          <w:rFonts w:ascii="Times New Roman" w:eastAsia="Calibri" w:hAnsi="Times New Roman" w:cs="Times New Roman"/>
          <w:sz w:val="21"/>
          <w:szCs w:val="21"/>
        </w:rPr>
        <w:t>&gt;</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Cc: </w:t>
      </w:r>
      <w:r w:rsidRPr="003E3BD8">
        <w:rPr>
          <w:rFonts w:ascii="Times New Roman" w:eastAsia="Calibri" w:hAnsi="Times New Roman" w:cs="Times New Roman"/>
          <w:sz w:val="21"/>
          <w:szCs w:val="21"/>
        </w:rPr>
        <w:t>Communications Economy &lt;</w:t>
      </w:r>
      <w:r w:rsidRPr="003E3BD8">
        <w:rPr>
          <w:rFonts w:ascii="Times New Roman" w:eastAsia="Calibri" w:hAnsi="Times New Roman" w:cs="Times New Roman"/>
          <w:color w:val="0563C1"/>
          <w:sz w:val="21"/>
          <w:szCs w:val="21"/>
          <w:u w:val="single"/>
        </w:rPr>
        <w:t>CommunicationsEconomy@gov.scot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 xml:space="preserve">&gt;, </w:t>
      </w:r>
      <w:r w:rsidR="003E3BD8" w:rsidRPr="003E3BD8">
        <w:rPr>
          <w:rFonts w:ascii="Times New Roman" w:eastAsia="Calibri" w:hAnsi="Times New Roman" w:cs="Times New Roman"/>
          <w:sz w:val="21"/>
          <w:szCs w:val="21"/>
        </w:rPr>
        <w:t>&lt;REDACTED&gt;</w:t>
      </w:r>
      <w:r w:rsidRPr="003E3BD8">
        <w:rPr>
          <w:rFonts w:ascii="Times New Roman" w:eastAsia="Calibri" w:hAnsi="Times New Roman" w:cs="Times New Roman"/>
          <w:sz w:val="21"/>
          <w:szCs w:val="21"/>
        </w:rPr>
        <w:t xml:space="preserve"> &lt;</w:t>
      </w:r>
      <w:r w:rsidR="003E3BD8" w:rsidRPr="003E3BD8">
        <w:rPr>
          <w:rFonts w:ascii="Times New Roman" w:eastAsia="Calibri" w:hAnsi="Times New Roman" w:cs="Times New Roman"/>
          <w:color w:val="0563C1"/>
          <w:sz w:val="21"/>
          <w:szCs w:val="21"/>
          <w:u w:val="single"/>
        </w:rPr>
        <w:t>&lt;REDACTED&gt;</w:t>
      </w:r>
      <w:r w:rsidRPr="003E3BD8">
        <w:rPr>
          <w:rFonts w:ascii="Times New Roman" w:eastAsia="Calibri" w:hAnsi="Times New Roman" w:cs="Times New Roman"/>
          <w:color w:val="0563C1"/>
          <w:sz w:val="21"/>
          <w:szCs w:val="21"/>
          <w:u w:val="single"/>
        </w:rPr>
        <w:t>@gov.scot</w:t>
      </w:r>
      <w:r w:rsidRPr="003E3BD8">
        <w:rPr>
          <w:rFonts w:ascii="Times New Roman" w:eastAsia="Calibri" w:hAnsi="Times New Roman" w:cs="Times New Roman"/>
          <w:sz w:val="21"/>
          <w:szCs w:val="21"/>
        </w:rPr>
        <w:t>&gt;</w:t>
      </w:r>
    </w:p>
    <w:p w:rsidR="008851CA" w:rsidRPr="003E3BD8" w:rsidRDefault="008851CA" w:rsidP="008851CA">
      <w:pPr>
        <w:rPr>
          <w:rFonts w:eastAsia="Calibri"/>
          <w:sz w:val="24"/>
          <w:szCs w:val="24"/>
        </w:rPr>
      </w:pPr>
      <w:r w:rsidRPr="003E3BD8">
        <w:rPr>
          <w:rFonts w:ascii="Times New Roman" w:eastAsia="Calibri" w:hAnsi="Times New Roman" w:cs="Times New Roman"/>
          <w:b/>
          <w:bCs/>
          <w:sz w:val="21"/>
          <w:szCs w:val="21"/>
        </w:rPr>
        <w:t xml:space="preserve">Subject: </w:t>
      </w:r>
      <w:r w:rsidRPr="003E3BD8">
        <w:rPr>
          <w:rFonts w:ascii="Times New Roman" w:eastAsia="Calibri" w:hAnsi="Times New Roman" w:cs="Times New Roman"/>
          <w:sz w:val="21"/>
          <w:szCs w:val="21"/>
        </w:rPr>
        <w:t>RE: Media query - salmon ova supply in Scotland</w:t>
      </w:r>
    </w:p>
    <w:p w:rsidR="008851CA" w:rsidRPr="003E3BD8" w:rsidRDefault="008851CA" w:rsidP="008851CA">
      <w:pPr>
        <w:rPr>
          <w:rFonts w:eastAsia="Calibri"/>
          <w:sz w:val="24"/>
          <w:szCs w:val="24"/>
        </w:rPr>
      </w:pPr>
      <w:r w:rsidRPr="003E3BD8">
        <w:rPr>
          <w:rFonts w:ascii="Times New Roman" w:eastAsia="Calibri" w:hAnsi="Times New Roman" w:cs="Times New Roman"/>
          <w:sz w:val="24"/>
          <w:szCs w:val="24"/>
        </w:rPr>
        <w:t> </w:t>
      </w:r>
    </w:p>
    <w:p w:rsidR="008851CA" w:rsidRPr="003E3BD8" w:rsidRDefault="003E3BD8" w:rsidP="008851CA">
      <w:pPr>
        <w:rPr>
          <w:rFonts w:eastAsia="Calibri"/>
          <w:sz w:val="24"/>
          <w:szCs w:val="24"/>
        </w:rPr>
      </w:pP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this is an aquaculture issue rather than recreational fishing and will be for </w:t>
      </w: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and colleagues to respond.  I have copied </w:t>
      </w: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into this, as well as </w:t>
      </w: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xml:space="preserve"> and </w:t>
      </w:r>
      <w:r w:rsidRPr="003E3BD8">
        <w:rPr>
          <w:rFonts w:ascii="Arial" w:eastAsia="Calibri" w:hAnsi="Arial" w:cs="Arial"/>
          <w:color w:val="44546A"/>
          <w:sz w:val="24"/>
          <w:szCs w:val="24"/>
        </w:rPr>
        <w:t>&lt;REDACTED&gt;</w:t>
      </w:r>
      <w:r w:rsidR="008851CA" w:rsidRPr="003E3BD8">
        <w:rPr>
          <w:rFonts w:ascii="Arial" w:eastAsia="Calibri" w:hAnsi="Arial" w:cs="Arial"/>
          <w:color w:val="44546A"/>
          <w:sz w:val="24"/>
          <w:szCs w:val="24"/>
        </w:rPr>
        <w:t>. I assume one of them provide the previous lines.</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Regards</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3E3BD8" w:rsidP="008851CA">
      <w:pPr>
        <w:rPr>
          <w:rFonts w:eastAsia="Calibri"/>
          <w:sz w:val="24"/>
          <w:szCs w:val="24"/>
        </w:rPr>
      </w:pPr>
      <w:r w:rsidRPr="003E3BD8">
        <w:rPr>
          <w:rFonts w:ascii="Arial" w:eastAsia="Calibri" w:hAnsi="Arial" w:cs="Arial"/>
          <w:color w:val="44546A"/>
          <w:sz w:val="24"/>
          <w:szCs w:val="24"/>
        </w:rPr>
        <w:t>&lt;REDACTED&gt;</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b/>
          <w:bCs/>
          <w:color w:val="000000"/>
          <w:sz w:val="20"/>
          <w:szCs w:val="20"/>
        </w:rPr>
        <w:t> </w:t>
      </w:r>
    </w:p>
    <w:p w:rsidR="008851CA" w:rsidRPr="003E3BD8" w:rsidRDefault="008851CA" w:rsidP="008851CA">
      <w:pPr>
        <w:rPr>
          <w:rFonts w:eastAsia="Calibri"/>
          <w:sz w:val="24"/>
          <w:szCs w:val="24"/>
        </w:rPr>
      </w:pPr>
      <w:r w:rsidRPr="003E3BD8">
        <w:rPr>
          <w:rFonts w:ascii="Arial" w:eastAsia="Calibri" w:hAnsi="Arial" w:cs="Arial"/>
          <w:b/>
          <w:bCs/>
          <w:color w:val="000000"/>
          <w:sz w:val="20"/>
          <w:szCs w:val="20"/>
        </w:rPr>
        <w:t> </w:t>
      </w:r>
    </w:p>
    <w:p w:rsidR="008851CA" w:rsidRPr="003E3BD8" w:rsidRDefault="003E3BD8" w:rsidP="008851CA">
      <w:pPr>
        <w:rPr>
          <w:rFonts w:eastAsia="Calibri"/>
          <w:sz w:val="24"/>
          <w:szCs w:val="24"/>
        </w:rPr>
      </w:pPr>
      <w:r w:rsidRPr="003E3BD8">
        <w:rPr>
          <w:rFonts w:ascii="Arial" w:eastAsia="Calibri" w:hAnsi="Arial" w:cs="Arial"/>
          <w:b/>
          <w:bCs/>
          <w:color w:val="000000"/>
          <w:sz w:val="20"/>
          <w:szCs w:val="20"/>
        </w:rPr>
        <w:t>&lt;REDACTED&gt;</w:t>
      </w:r>
      <w:r w:rsidR="008851CA" w:rsidRPr="003E3BD8">
        <w:rPr>
          <w:rFonts w:ascii="Arial" w:eastAsia="Calibri" w:hAnsi="Arial" w:cs="Arial"/>
          <w:color w:val="000000"/>
          <w:sz w:val="20"/>
          <w:szCs w:val="20"/>
        </w:rPr>
        <w:br/>
      </w:r>
      <w:r w:rsidR="008851CA" w:rsidRPr="003E3BD8">
        <w:rPr>
          <w:rFonts w:ascii="Arial" w:eastAsia="Calibri" w:hAnsi="Arial" w:cs="Arial"/>
          <w:color w:val="000000"/>
          <w:sz w:val="20"/>
          <w:szCs w:val="20"/>
        </w:rPr>
        <w:br/>
        <w:t>Recreational Fisheries Team</w:t>
      </w:r>
    </w:p>
    <w:p w:rsidR="008851CA" w:rsidRPr="003E3BD8" w:rsidRDefault="008851CA" w:rsidP="008851CA">
      <w:pPr>
        <w:rPr>
          <w:rFonts w:eastAsia="Calibri"/>
          <w:sz w:val="24"/>
          <w:szCs w:val="24"/>
        </w:rPr>
      </w:pPr>
      <w:r w:rsidRPr="003E3BD8">
        <w:rPr>
          <w:rFonts w:ascii="Arial" w:eastAsia="Calibri" w:hAnsi="Arial" w:cs="Arial"/>
          <w:color w:val="000000"/>
          <w:sz w:val="20"/>
          <w:szCs w:val="20"/>
        </w:rPr>
        <w:t xml:space="preserve">Marine Scotland </w:t>
      </w:r>
    </w:p>
    <w:p w:rsidR="008851CA" w:rsidRPr="003E3BD8" w:rsidRDefault="008851CA" w:rsidP="008851CA">
      <w:pPr>
        <w:rPr>
          <w:rFonts w:eastAsia="Calibri"/>
          <w:sz w:val="24"/>
          <w:szCs w:val="24"/>
        </w:rPr>
      </w:pPr>
      <w:r w:rsidRPr="003E3BD8">
        <w:rPr>
          <w:rFonts w:ascii="Arial" w:eastAsia="Calibri" w:hAnsi="Arial" w:cs="Arial"/>
          <w:color w:val="000000"/>
          <w:sz w:val="20"/>
          <w:szCs w:val="20"/>
        </w:rPr>
        <w:t xml:space="preserve">Area 1B North </w:t>
      </w:r>
    </w:p>
    <w:p w:rsidR="008851CA" w:rsidRPr="003E3BD8" w:rsidRDefault="008851CA" w:rsidP="008851CA">
      <w:pPr>
        <w:rPr>
          <w:rFonts w:eastAsia="Calibri"/>
          <w:sz w:val="24"/>
          <w:szCs w:val="24"/>
        </w:rPr>
      </w:pPr>
      <w:r w:rsidRPr="003E3BD8">
        <w:rPr>
          <w:rFonts w:ascii="Arial" w:eastAsia="Calibri" w:hAnsi="Arial" w:cs="Arial"/>
          <w:color w:val="000000"/>
          <w:sz w:val="20"/>
          <w:szCs w:val="20"/>
        </w:rPr>
        <w:t xml:space="preserve">Victoria Quay </w:t>
      </w:r>
    </w:p>
    <w:p w:rsidR="008851CA" w:rsidRPr="003E3BD8" w:rsidRDefault="008851CA" w:rsidP="008851CA">
      <w:pPr>
        <w:rPr>
          <w:rFonts w:eastAsia="Calibri"/>
          <w:sz w:val="24"/>
          <w:szCs w:val="24"/>
        </w:rPr>
      </w:pPr>
      <w:r w:rsidRPr="003E3BD8">
        <w:rPr>
          <w:rFonts w:ascii="Arial" w:eastAsia="Calibri" w:hAnsi="Arial" w:cs="Arial"/>
          <w:color w:val="000000"/>
          <w:sz w:val="20"/>
          <w:szCs w:val="20"/>
        </w:rPr>
        <w:t> </w:t>
      </w:r>
    </w:p>
    <w:p w:rsidR="008851CA" w:rsidRPr="003E3BD8" w:rsidRDefault="008851CA" w:rsidP="008851CA">
      <w:pPr>
        <w:rPr>
          <w:rFonts w:eastAsia="Calibri"/>
          <w:sz w:val="24"/>
          <w:szCs w:val="24"/>
        </w:rPr>
      </w:pPr>
      <w:r w:rsidRPr="003E3BD8">
        <w:rPr>
          <w:rFonts w:ascii="Arial" w:eastAsia="Calibri" w:hAnsi="Arial" w:cs="Arial"/>
          <w:color w:val="000000"/>
          <w:sz w:val="20"/>
          <w:szCs w:val="20"/>
        </w:rPr>
        <w:t>I am currently working from home and can be contacted by email or skype</w:t>
      </w:r>
    </w:p>
    <w:p w:rsidR="008851CA" w:rsidRPr="003E3BD8" w:rsidRDefault="008851CA" w:rsidP="008851CA">
      <w:pPr>
        <w:rPr>
          <w:rFonts w:eastAsia="Calibri"/>
          <w:sz w:val="24"/>
          <w:szCs w:val="24"/>
        </w:rPr>
      </w:pPr>
      <w:r w:rsidRPr="003E3BD8">
        <w:rPr>
          <w:rFonts w:ascii="Arial" w:eastAsia="Calibri" w:hAnsi="Arial" w:cs="Arial"/>
          <w:color w:val="000000"/>
          <w:sz w:val="20"/>
          <w:szCs w:val="20"/>
        </w:rPr>
        <w:t> </w:t>
      </w:r>
    </w:p>
    <w:p w:rsidR="008851CA" w:rsidRPr="003E3BD8" w:rsidRDefault="00B4321F" w:rsidP="008851CA">
      <w:pPr>
        <w:rPr>
          <w:rFonts w:eastAsia="Calibri"/>
          <w:sz w:val="24"/>
          <w:szCs w:val="24"/>
        </w:rPr>
      </w:pPr>
      <w:r>
        <w:rPr>
          <w:rFonts w:eastAsia="Calibri"/>
          <w:color w:val="44546A"/>
          <w:sz w:val="24"/>
          <w:szCs w:val="24"/>
        </w:rPr>
        <w:t>&lt;REDACTED&gt; - Personal information</w:t>
      </w:r>
      <w:bookmarkStart w:id="2" w:name="_GoBack"/>
      <w:bookmarkEnd w:id="2"/>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rPr>
          <w:rFonts w:eastAsia="Calibri"/>
          <w:sz w:val="24"/>
          <w:szCs w:val="24"/>
        </w:rPr>
      </w:pPr>
      <w:r w:rsidRPr="003E3BD8">
        <w:rPr>
          <w:rFonts w:ascii="Arial" w:eastAsia="Calibri" w:hAnsi="Arial" w:cs="Arial"/>
          <w:color w:val="44546A"/>
          <w:sz w:val="24"/>
          <w:szCs w:val="24"/>
        </w:rPr>
        <w:t> </w:t>
      </w:r>
    </w:p>
    <w:p w:rsidR="008851CA" w:rsidRPr="003E3BD8" w:rsidRDefault="008851CA" w:rsidP="008851CA">
      <w:pPr>
        <w:outlineLvl w:val="0"/>
        <w:rPr>
          <w:rFonts w:eastAsia="Calibri"/>
          <w:sz w:val="24"/>
          <w:szCs w:val="24"/>
        </w:rPr>
      </w:pPr>
      <w:r w:rsidRPr="003E3BD8">
        <w:rPr>
          <w:rFonts w:eastAsia="Calibri"/>
          <w:b/>
          <w:bCs/>
          <w:sz w:val="24"/>
          <w:szCs w:val="24"/>
          <w:lang w:val="en-US"/>
        </w:rPr>
        <w:t>From:</w:t>
      </w:r>
      <w:r w:rsidRPr="003E3BD8">
        <w:rPr>
          <w:rFonts w:eastAsia="Calibri"/>
          <w:sz w:val="24"/>
          <w:szCs w:val="24"/>
          <w:lang w:val="en-US"/>
        </w:rPr>
        <w:t xml:space="preserve">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Pr="003E3BD8">
        <w:rPr>
          <w:rFonts w:eastAsia="Calibri"/>
          <w:sz w:val="24"/>
          <w:szCs w:val="24"/>
          <w:lang w:val="en-US"/>
        </w:rPr>
        <w:br/>
      </w:r>
      <w:r w:rsidRPr="003E3BD8">
        <w:rPr>
          <w:rFonts w:eastAsia="Calibri"/>
          <w:b/>
          <w:bCs/>
          <w:sz w:val="24"/>
          <w:szCs w:val="24"/>
          <w:lang w:val="en-US"/>
        </w:rPr>
        <w:t>Sent:</w:t>
      </w:r>
      <w:r w:rsidRPr="003E3BD8">
        <w:rPr>
          <w:rFonts w:eastAsia="Calibri"/>
          <w:sz w:val="24"/>
          <w:szCs w:val="24"/>
          <w:lang w:val="en-US"/>
        </w:rPr>
        <w:t xml:space="preserve"> 19 May 2020 12:36</w:t>
      </w:r>
      <w:r w:rsidRPr="003E3BD8">
        <w:rPr>
          <w:rFonts w:eastAsia="Calibri"/>
          <w:sz w:val="24"/>
          <w:szCs w:val="24"/>
          <w:lang w:val="en-US"/>
        </w:rPr>
        <w:br/>
      </w:r>
      <w:r w:rsidRPr="003E3BD8">
        <w:rPr>
          <w:rFonts w:eastAsia="Calibri"/>
          <w:b/>
          <w:bCs/>
          <w:sz w:val="24"/>
          <w:szCs w:val="24"/>
          <w:lang w:val="en-US"/>
        </w:rPr>
        <w:t>To:</w:t>
      </w:r>
      <w:r w:rsidRPr="003E3BD8">
        <w:rPr>
          <w:rFonts w:eastAsia="Calibri"/>
          <w:sz w:val="24"/>
          <w:szCs w:val="24"/>
          <w:lang w:val="en-US"/>
        </w:rPr>
        <w:t xml:space="preserve">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 xml:space="preserve">&gt;; </w:t>
      </w:r>
      <w:r w:rsidR="003E3BD8" w:rsidRPr="003E3BD8">
        <w:rPr>
          <w:rFonts w:eastAsia="Calibri"/>
          <w:sz w:val="24"/>
          <w:szCs w:val="24"/>
          <w:lang w:val="en-US"/>
        </w:rPr>
        <w:t>&lt;REDACTED&gt;</w:t>
      </w:r>
      <w:r w:rsidRPr="003E3BD8">
        <w:rPr>
          <w:rFonts w:eastAsia="Calibri"/>
          <w:sz w:val="24"/>
          <w:szCs w:val="24"/>
          <w:lang w:val="en-US"/>
        </w:rPr>
        <w:t xml:space="preserve"> &lt;</w:t>
      </w:r>
      <w:r w:rsidR="003E3BD8" w:rsidRPr="003E3BD8">
        <w:rPr>
          <w:rFonts w:eastAsia="Calibri"/>
          <w:color w:val="0563C1"/>
          <w:sz w:val="24"/>
          <w:szCs w:val="24"/>
          <w:u w:val="single"/>
          <w:lang w:val="en-US"/>
        </w:rPr>
        <w:t>&lt;REDACTED&gt;</w:t>
      </w:r>
      <w:r w:rsidRPr="003E3BD8">
        <w:rPr>
          <w:rFonts w:eastAsia="Calibri"/>
          <w:color w:val="0563C1"/>
          <w:sz w:val="24"/>
          <w:szCs w:val="24"/>
          <w:u w:val="single"/>
          <w:lang w:val="en-US"/>
        </w:rPr>
        <w:t>@gov.scot</w:t>
      </w:r>
      <w:r w:rsidRPr="003E3BD8">
        <w:rPr>
          <w:rFonts w:eastAsia="Calibri"/>
          <w:sz w:val="24"/>
          <w:szCs w:val="24"/>
          <w:lang w:val="en-US"/>
        </w:rPr>
        <w:t>&gt;</w:t>
      </w:r>
      <w:r w:rsidRPr="003E3BD8">
        <w:rPr>
          <w:rFonts w:eastAsia="Calibri"/>
          <w:sz w:val="24"/>
          <w:szCs w:val="24"/>
          <w:lang w:val="en-US"/>
        </w:rPr>
        <w:br/>
      </w:r>
      <w:r w:rsidRPr="003E3BD8">
        <w:rPr>
          <w:rFonts w:eastAsia="Calibri"/>
          <w:b/>
          <w:bCs/>
          <w:sz w:val="24"/>
          <w:szCs w:val="24"/>
          <w:lang w:val="en-US"/>
        </w:rPr>
        <w:t>Cc:</w:t>
      </w:r>
      <w:r w:rsidRPr="003E3BD8">
        <w:rPr>
          <w:rFonts w:eastAsia="Calibri"/>
          <w:sz w:val="24"/>
          <w:szCs w:val="24"/>
          <w:lang w:val="en-US"/>
        </w:rPr>
        <w:t xml:space="preserve"> Communications Economy &lt;</w:t>
      </w:r>
      <w:r w:rsidRPr="003E3BD8">
        <w:rPr>
          <w:rFonts w:eastAsia="Calibri"/>
          <w:color w:val="0563C1"/>
          <w:sz w:val="24"/>
          <w:szCs w:val="24"/>
          <w:u w:val="single"/>
          <w:lang w:val="en-US"/>
        </w:rPr>
        <w:t>CommunicationsEconomy@gov.scot</w:t>
      </w:r>
      <w:r w:rsidRPr="003E3BD8">
        <w:rPr>
          <w:rFonts w:eastAsia="Calibri"/>
          <w:sz w:val="24"/>
          <w:szCs w:val="24"/>
          <w:lang w:val="en-US"/>
        </w:rPr>
        <w:t>&gt;</w:t>
      </w:r>
      <w:r w:rsidRPr="003E3BD8">
        <w:rPr>
          <w:rFonts w:eastAsia="Calibri"/>
          <w:sz w:val="24"/>
          <w:szCs w:val="24"/>
          <w:lang w:val="en-US"/>
        </w:rPr>
        <w:br/>
      </w:r>
      <w:r w:rsidRPr="003E3BD8">
        <w:rPr>
          <w:rFonts w:eastAsia="Calibri"/>
          <w:b/>
          <w:bCs/>
          <w:sz w:val="24"/>
          <w:szCs w:val="24"/>
          <w:lang w:val="en-US"/>
        </w:rPr>
        <w:t>Subject:</w:t>
      </w:r>
      <w:r w:rsidRPr="003E3BD8">
        <w:rPr>
          <w:rFonts w:eastAsia="Calibri"/>
          <w:sz w:val="24"/>
          <w:szCs w:val="24"/>
          <w:lang w:val="en-US"/>
        </w:rPr>
        <w:t xml:space="preserve"> Media query - salmon ova supply in Scotland</w:t>
      </w:r>
    </w:p>
    <w:p w:rsidR="008851CA" w:rsidRPr="003E3BD8" w:rsidRDefault="008851CA" w:rsidP="008851CA">
      <w:pPr>
        <w:rPr>
          <w:rFonts w:eastAsia="Calibri"/>
          <w:sz w:val="24"/>
          <w:szCs w:val="24"/>
        </w:rPr>
      </w:pPr>
      <w:r w:rsidRPr="003E3BD8">
        <w:rPr>
          <w:rFonts w:eastAsia="Calibri"/>
          <w:sz w:val="24"/>
          <w:szCs w:val="24"/>
        </w:rPr>
        <w:t> </w:t>
      </w:r>
    </w:p>
    <w:p w:rsidR="008851CA" w:rsidRPr="003E3BD8" w:rsidRDefault="008851CA" w:rsidP="008851CA">
      <w:pPr>
        <w:rPr>
          <w:rFonts w:eastAsia="Calibri"/>
          <w:sz w:val="24"/>
          <w:szCs w:val="24"/>
        </w:rPr>
      </w:pPr>
      <w:r w:rsidRPr="003E3BD8">
        <w:rPr>
          <w:rFonts w:ascii="Arial" w:eastAsia="Calibri" w:hAnsi="Arial" w:cs="Arial"/>
          <w:sz w:val="24"/>
          <w:szCs w:val="24"/>
        </w:rPr>
        <w:t xml:space="preserve">Hi </w:t>
      </w:r>
      <w:r w:rsidR="003E3BD8" w:rsidRPr="003E3BD8">
        <w:rPr>
          <w:rFonts w:ascii="Arial" w:eastAsia="Calibri" w:hAnsi="Arial" w:cs="Arial"/>
          <w:sz w:val="24"/>
          <w:szCs w:val="24"/>
        </w:rPr>
        <w:t>&lt;REDACTED&gt;</w:t>
      </w:r>
      <w:r w:rsidRPr="003E3BD8">
        <w:rPr>
          <w:rFonts w:ascii="Arial" w:eastAsia="Calibri" w:hAnsi="Arial" w:cs="Arial"/>
          <w:sz w:val="24"/>
          <w:szCs w:val="24"/>
        </w:rPr>
        <w:t xml:space="preserve">, </w:t>
      </w:r>
      <w:r w:rsidR="003E3BD8" w:rsidRPr="003E3BD8">
        <w:rPr>
          <w:rFonts w:ascii="Arial" w:eastAsia="Calibri" w:hAnsi="Arial" w:cs="Arial"/>
          <w:sz w:val="24"/>
          <w:szCs w:val="24"/>
        </w:rPr>
        <w:t>&lt;REDACTED&gt;</w:t>
      </w:r>
      <w:r w:rsidRPr="003E3BD8">
        <w:rPr>
          <w:rFonts w:ascii="Arial" w:eastAsia="Calibri" w:hAnsi="Arial" w:cs="Arial"/>
          <w:sz w:val="24"/>
          <w:szCs w:val="24"/>
        </w:rPr>
        <w:t xml:space="preserve"> and </w:t>
      </w:r>
      <w:r w:rsidR="003E3BD8" w:rsidRPr="003E3BD8">
        <w:rPr>
          <w:rFonts w:ascii="Arial" w:eastAsia="Calibri" w:hAnsi="Arial" w:cs="Arial"/>
          <w:sz w:val="24"/>
          <w:szCs w:val="24"/>
        </w:rPr>
        <w:t>&lt;REDACTED&gt;</w:t>
      </w:r>
      <w:r w:rsidRPr="003E3BD8">
        <w:rPr>
          <w:rFonts w:ascii="Arial" w:eastAsia="Calibri" w:hAnsi="Arial" w:cs="Arial"/>
          <w:sz w:val="24"/>
          <w:szCs w:val="24"/>
        </w:rPr>
        <w:t xml:space="preserve">, </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sz w:val="24"/>
          <w:szCs w:val="24"/>
        </w:rPr>
        <w:t xml:space="preserve">We have been asked to supply information about the supply of salmon ova Scotland and the gradual lifting of the ova ban from Norway (please see full query below). </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sz w:val="24"/>
          <w:szCs w:val="24"/>
        </w:rPr>
        <w:t xml:space="preserve">Grateful if you can suggest lines to respond to this query. I have included lines issued previously on this matter, which appear to predate the lifting of the ban. </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sz w:val="24"/>
          <w:szCs w:val="24"/>
        </w:rPr>
        <w:t>Grateful also if you can extend the copylist if I missed any key officials.</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b/>
          <w:bCs/>
          <w:sz w:val="24"/>
          <w:szCs w:val="24"/>
        </w:rPr>
        <w:t xml:space="preserve">Query </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sz w:val="24"/>
          <w:szCs w:val="24"/>
        </w:rPr>
        <w:t>I am currently writing an article for the Advocate - run by the Global Aquaculture Alliance – on the situation with salmon ova supply in Scotland, and would like to speak to someone to understand how the gradual lifting of the ova ban from Norway is being managed and notified, or to receive a quote about the situation.</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b/>
          <w:bCs/>
          <w:sz w:val="24"/>
          <w:szCs w:val="24"/>
        </w:rPr>
        <w:t>Previous lines (issued Feb 2020)</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8851CA" w:rsidP="008851CA">
      <w:pPr>
        <w:rPr>
          <w:rFonts w:eastAsia="Calibri"/>
          <w:sz w:val="24"/>
          <w:szCs w:val="24"/>
        </w:rPr>
      </w:pPr>
      <w:r w:rsidRPr="003E3BD8">
        <w:rPr>
          <w:rFonts w:ascii="Arial" w:eastAsia="Calibri" w:hAnsi="Arial" w:cs="Arial"/>
          <w:sz w:val="24"/>
          <w:szCs w:val="24"/>
        </w:rPr>
        <w:t>A Scottish Government spokesperson said:</w:t>
      </w:r>
    </w:p>
    <w:p w:rsidR="008851CA" w:rsidRPr="003E3BD8" w:rsidRDefault="008851CA" w:rsidP="008851CA">
      <w:pPr>
        <w:rPr>
          <w:rFonts w:eastAsia="Calibri"/>
          <w:sz w:val="24"/>
          <w:szCs w:val="24"/>
        </w:rPr>
      </w:pPr>
      <w:r w:rsidRPr="003E3BD8">
        <w:rPr>
          <w:rFonts w:ascii="Arial" w:eastAsia="Calibri" w:hAnsi="Arial" w:cs="Arial"/>
          <w:sz w:val="24"/>
          <w:szCs w:val="24"/>
        </w:rPr>
        <w:t>“We are confident Scotland’s aquaculture industry has access to an adequate supply of salmon ova and don’t expect any impact on production in 2021 and 2022.</w:t>
      </w:r>
    </w:p>
    <w:p w:rsidR="008851CA" w:rsidRPr="003E3BD8" w:rsidRDefault="008851CA" w:rsidP="008851CA">
      <w:pPr>
        <w:rPr>
          <w:rFonts w:eastAsia="Calibri"/>
          <w:sz w:val="24"/>
          <w:szCs w:val="24"/>
        </w:rPr>
      </w:pPr>
      <w:r w:rsidRPr="003E3BD8">
        <w:rPr>
          <w:rFonts w:ascii="Arial" w:eastAsia="Calibri" w:hAnsi="Arial" w:cs="Arial"/>
          <w:sz w:val="24"/>
          <w:szCs w:val="24"/>
        </w:rPr>
        <w:t>“Since the suspension of imports from Norway, new salmon hatchery facilities have come on stream in Scotland, supplying much of Scotland’s ova needs. In addition, Scottish fish farmers continue to use their own broodstock and are importing more ova from elsewhere, including Iceland which operates within an approved zone free from listed disease.</w:t>
      </w:r>
    </w:p>
    <w:p w:rsidR="008851CA" w:rsidRPr="003E3BD8" w:rsidRDefault="008851CA" w:rsidP="008851CA">
      <w:pPr>
        <w:rPr>
          <w:rFonts w:eastAsia="Calibri"/>
          <w:sz w:val="24"/>
          <w:szCs w:val="24"/>
        </w:rPr>
      </w:pPr>
      <w:r w:rsidRPr="003E3BD8">
        <w:rPr>
          <w:rFonts w:ascii="Arial" w:eastAsia="Calibri" w:hAnsi="Arial" w:cs="Arial"/>
          <w:sz w:val="24"/>
          <w:szCs w:val="24"/>
        </w:rPr>
        <w:t>“We are, however, monitoring the situation very closely and continuing to press Norway to resolve this matter.”</w:t>
      </w:r>
    </w:p>
    <w:p w:rsidR="008851CA" w:rsidRPr="003E3BD8" w:rsidRDefault="008851CA" w:rsidP="008851CA">
      <w:pPr>
        <w:rPr>
          <w:rFonts w:eastAsia="Calibri"/>
          <w:sz w:val="24"/>
          <w:szCs w:val="24"/>
        </w:rPr>
      </w:pPr>
      <w:r w:rsidRPr="003E3BD8">
        <w:rPr>
          <w:rFonts w:ascii="Arial" w:eastAsia="Calibri" w:hAnsi="Arial" w:cs="Arial"/>
          <w:sz w:val="24"/>
          <w:szCs w:val="24"/>
        </w:rPr>
        <w:t> </w:t>
      </w:r>
    </w:p>
    <w:p w:rsidR="008851CA" w:rsidRPr="003E3BD8" w:rsidRDefault="003E3BD8" w:rsidP="008851CA">
      <w:pPr>
        <w:rPr>
          <w:rFonts w:eastAsia="Calibri"/>
          <w:sz w:val="24"/>
          <w:szCs w:val="24"/>
        </w:rPr>
      </w:pPr>
      <w:r w:rsidRPr="003E3BD8">
        <w:rPr>
          <w:rFonts w:eastAsia="Calibri"/>
          <w:b/>
          <w:bCs/>
          <w:color w:val="17365D"/>
          <w:sz w:val="24"/>
          <w:szCs w:val="24"/>
        </w:rPr>
        <w:t>&lt;REDACTED&gt;</w:t>
      </w:r>
    </w:p>
    <w:p w:rsidR="008851CA" w:rsidRPr="003E3BD8" w:rsidRDefault="008851CA" w:rsidP="008851CA">
      <w:pPr>
        <w:rPr>
          <w:rFonts w:eastAsia="Calibri"/>
          <w:sz w:val="24"/>
          <w:szCs w:val="24"/>
        </w:rPr>
      </w:pPr>
      <w:r w:rsidRPr="003E3BD8">
        <w:rPr>
          <w:rFonts w:eastAsia="Calibri"/>
          <w:b/>
          <w:bCs/>
          <w:color w:val="17365D"/>
          <w:sz w:val="24"/>
          <w:szCs w:val="24"/>
        </w:rPr>
        <w:t xml:space="preserve">COVID-19 Communications | </w:t>
      </w:r>
      <w:r w:rsidR="003E3BD8" w:rsidRPr="003E3BD8">
        <w:rPr>
          <w:rFonts w:eastAsia="Calibri"/>
          <w:b/>
          <w:bCs/>
          <w:color w:val="17365D"/>
          <w:sz w:val="24"/>
          <w:szCs w:val="24"/>
        </w:rPr>
        <w:t>&lt;REDACTED&gt;</w:t>
      </w:r>
      <w:r w:rsidRPr="003E3BD8">
        <w:rPr>
          <w:rFonts w:eastAsia="Calibri"/>
          <w:b/>
          <w:bCs/>
          <w:color w:val="17365D"/>
          <w:sz w:val="24"/>
          <w:szCs w:val="24"/>
        </w:rPr>
        <w:t xml:space="preserve">  | </w:t>
      </w:r>
      <w:r w:rsidR="003E3BD8" w:rsidRPr="003E3BD8">
        <w:rPr>
          <w:rFonts w:eastAsia="Calibri"/>
          <w:b/>
          <w:bCs/>
          <w:color w:val="17365D"/>
          <w:sz w:val="24"/>
          <w:szCs w:val="24"/>
        </w:rPr>
        <w:t>&lt;REDACTED&gt;</w:t>
      </w:r>
    </w:p>
    <w:p w:rsidR="008851CA" w:rsidRPr="008851CA" w:rsidRDefault="008851CA" w:rsidP="008851CA">
      <w:pPr>
        <w:rPr>
          <w:rFonts w:eastAsia="Calibri"/>
          <w:sz w:val="24"/>
          <w:szCs w:val="24"/>
        </w:rPr>
      </w:pPr>
      <w:r w:rsidRPr="003E3BD8">
        <w:rPr>
          <w:rFonts w:eastAsia="Calibri"/>
          <w:b/>
          <w:bCs/>
          <w:color w:val="17365D"/>
          <w:sz w:val="24"/>
          <w:szCs w:val="24"/>
        </w:rPr>
        <w:t xml:space="preserve">Scottish Government | </w:t>
      </w:r>
      <w:hyperlink r:id="rId48" w:anchor="_blank" w:history="1">
        <w:r w:rsidRPr="003E3BD8">
          <w:rPr>
            <w:rFonts w:eastAsia="Calibri"/>
            <w:b/>
            <w:bCs/>
            <w:color w:val="0563C1"/>
            <w:sz w:val="24"/>
            <w:szCs w:val="24"/>
            <w:u w:val="single"/>
          </w:rPr>
          <w:t>www.gov.scot</w:t>
        </w:r>
      </w:hyperlink>
    </w:p>
    <w:p w:rsidR="008851CA" w:rsidRPr="008851CA" w:rsidRDefault="008851CA" w:rsidP="008851CA">
      <w:pPr>
        <w:rPr>
          <w:rFonts w:eastAsia="Calibri"/>
          <w:sz w:val="24"/>
          <w:szCs w:val="24"/>
        </w:rPr>
      </w:pPr>
    </w:p>
    <w:p w:rsidR="008851CA" w:rsidRDefault="008851CA" w:rsidP="008851CA">
      <w:pPr>
        <w:rPr>
          <w:rFonts w:ascii="Times New Roman" w:eastAsia="Calibri" w:hAnsi="Times New Roman" w:cs="Times New Roman"/>
          <w:sz w:val="24"/>
          <w:szCs w:val="24"/>
          <w:lang w:eastAsia="en-GB"/>
        </w:rPr>
      </w:pPr>
    </w:p>
    <w:p w:rsidR="008851CA" w:rsidRPr="008851CA" w:rsidRDefault="008851CA" w:rsidP="008851CA">
      <w:pPr>
        <w:rPr>
          <w:rFonts w:ascii="Times New Roman" w:eastAsia="Calibri" w:hAnsi="Times New Roman" w:cs="Times New Roman"/>
          <w:sz w:val="24"/>
          <w:szCs w:val="24"/>
          <w:lang w:eastAsia="en-GB"/>
        </w:rPr>
      </w:pPr>
    </w:p>
    <w:p w:rsidR="008851CA" w:rsidRPr="008851CA" w:rsidRDefault="008851CA" w:rsidP="00B561C0">
      <w:pPr>
        <w:rPr>
          <w:b/>
        </w:rPr>
      </w:pPr>
    </w:p>
    <w:sectPr w:rsidR="008851CA" w:rsidRPr="008851CA" w:rsidSect="008851CA">
      <w:headerReference w:type="default" r:id="rId49"/>
      <w:footerReference w:type="default" r:id="rId50"/>
      <w:pgSz w:w="11906" w:h="16838" w:code="9"/>
      <w:pgMar w:top="1440" w:right="1440" w:bottom="1440" w:left="1440"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6A89" w:rsidRDefault="00956A89">
      <w:r>
        <w:separator/>
      </w:r>
    </w:p>
  </w:endnote>
  <w:endnote w:type="continuationSeparator" w:id="0">
    <w:p w:rsidR="00956A89" w:rsidRDefault="00956A8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lan-News">
    <w:altName w:val="Malgun Gothic"/>
    <w:charset w:val="00"/>
    <w:family w:val="auto"/>
    <w:pitch w:val="variable"/>
    <w:sig w:usb0="00000003" w:usb1="4000204A" w:usb2="00000000" w:usb3="00000000" w:csb0="00000001" w:csb1="00000000"/>
  </w:font>
  <w:font w:name="&amp;quot">
    <w:altName w:val="Times New Roman"/>
    <w:charset w:val="00"/>
    <w:family w:val="auto"/>
    <w:pitch w:val="default"/>
    <w:sig w:usb0="00000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FED" w:rsidRPr="0067486A" w:rsidRDefault="00956A89" w:rsidP="0067486A">
    <w:pPr>
      <w:pStyle w:val="Footer"/>
      <w:tabs>
        <w:tab w:val="clear" w:pos="4153"/>
        <w:tab w:val="clear" w:pos="8306"/>
        <w:tab w:val="center" w:pos="4500"/>
        <w:tab w:val="right" w:pos="9000"/>
      </w:tabs>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6A89" w:rsidRDefault="00956A89">
      <w:r>
        <w:separator/>
      </w:r>
    </w:p>
  </w:footnote>
  <w:footnote w:type="continuationSeparator" w:id="0">
    <w:p w:rsidR="00956A89" w:rsidRDefault="00956A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7FED" w:rsidRPr="0067486A" w:rsidRDefault="00956A89" w:rsidP="0067486A">
    <w:pPr>
      <w:pStyle w:val="Header"/>
      <w:tabs>
        <w:tab w:val="clear" w:pos="4153"/>
        <w:tab w:val="clear" w:pos="8306"/>
        <w:tab w:val="center" w:pos="4500"/>
        <w:tab w:val="right" w:pos="9000"/>
      </w:tabs>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nsid w:val="18215837"/>
    <w:multiLevelType w:val="multilevel"/>
    <w:tmpl w:val="183868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3A4E0A41"/>
    <w:multiLevelType w:val="multilevel"/>
    <w:tmpl w:val="0CF80C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A8301B9"/>
    <w:multiLevelType w:val="multilevel"/>
    <w:tmpl w:val="6F5A51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CF96108"/>
    <w:multiLevelType w:val="multilevel"/>
    <w:tmpl w:val="7A384E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3DB80ED6"/>
    <w:multiLevelType w:val="multilevel"/>
    <w:tmpl w:val="96BC49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44AF2962"/>
    <w:multiLevelType w:val="multilevel"/>
    <w:tmpl w:val="7CAC68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num w:numId="1">
    <w:abstractNumId w:val="7"/>
  </w:num>
  <w:num w:numId="2">
    <w:abstractNumId w:val="0"/>
  </w:num>
  <w:num w:numId="3">
    <w:abstractNumId w:val="0"/>
  </w:num>
  <w:num w:numId="4">
    <w:abstractNumId w:val="0"/>
  </w:num>
  <w:num w:numId="5">
    <w:abstractNumId w:val="7"/>
  </w:num>
  <w:num w:numId="6">
    <w:abstractNumId w:val="0"/>
  </w:num>
  <w:num w:numId="7">
    <w:abstractNumId w:val="5"/>
  </w:num>
  <w:num w:numId="8">
    <w:abstractNumId w:val="4"/>
  </w:num>
  <w:num w:numId="9">
    <w:abstractNumId w:val="3"/>
  </w:num>
  <w:num w:numId="10">
    <w:abstractNumId w:val="2"/>
  </w:num>
  <w:num w:numId="11">
    <w:abstractNumId w:val="1"/>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rsids>
    <w:rsidRoot w:val="008851CA"/>
    <w:rsid w:val="00027C27"/>
    <w:rsid w:val="0005731D"/>
    <w:rsid w:val="000C0CF4"/>
    <w:rsid w:val="002716A7"/>
    <w:rsid w:val="00281579"/>
    <w:rsid w:val="002C4373"/>
    <w:rsid w:val="00306C61"/>
    <w:rsid w:val="0037582B"/>
    <w:rsid w:val="003E3BD8"/>
    <w:rsid w:val="00420022"/>
    <w:rsid w:val="004F755E"/>
    <w:rsid w:val="00526282"/>
    <w:rsid w:val="005363AE"/>
    <w:rsid w:val="006331D6"/>
    <w:rsid w:val="00661923"/>
    <w:rsid w:val="00857548"/>
    <w:rsid w:val="008851CA"/>
    <w:rsid w:val="008F17C5"/>
    <w:rsid w:val="00956A89"/>
    <w:rsid w:val="009B7615"/>
    <w:rsid w:val="00A71ED2"/>
    <w:rsid w:val="00B4321F"/>
    <w:rsid w:val="00B51BDC"/>
    <w:rsid w:val="00B561C0"/>
    <w:rsid w:val="00B773CE"/>
    <w:rsid w:val="00C91823"/>
    <w:rsid w:val="00CA2520"/>
    <w:rsid w:val="00D008AB"/>
    <w:rsid w:val="00EB3A68"/>
    <w:rsid w:val="00FA4BC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851CA"/>
    <w:rPr>
      <w:rFonts w:ascii="Calibri" w:eastAsiaTheme="minorHAnsi" w:hAnsi="Calibri" w:cs="Calibri"/>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character" w:styleId="Hyperlink">
    <w:name w:val="Hyperlink"/>
    <w:basedOn w:val="DefaultParagraphFont"/>
    <w:uiPriority w:val="99"/>
    <w:semiHidden/>
    <w:unhideWhenUsed/>
    <w:rsid w:val="008851CA"/>
    <w:rPr>
      <w:color w:val="0563C1"/>
      <w:u w:val="single"/>
    </w:rPr>
  </w:style>
  <w:style w:type="character" w:styleId="CommentReference">
    <w:name w:val="annotation reference"/>
    <w:basedOn w:val="DefaultParagraphFont"/>
    <w:uiPriority w:val="99"/>
    <w:semiHidden/>
    <w:unhideWhenUsed/>
    <w:rsid w:val="00A71ED2"/>
    <w:rPr>
      <w:sz w:val="16"/>
      <w:szCs w:val="16"/>
    </w:rPr>
  </w:style>
  <w:style w:type="paragraph" w:styleId="CommentText">
    <w:name w:val="annotation text"/>
    <w:basedOn w:val="Normal"/>
    <w:link w:val="CommentTextChar"/>
    <w:uiPriority w:val="99"/>
    <w:semiHidden/>
    <w:unhideWhenUsed/>
    <w:rsid w:val="00A71ED2"/>
    <w:rPr>
      <w:sz w:val="20"/>
      <w:szCs w:val="20"/>
    </w:rPr>
  </w:style>
  <w:style w:type="character" w:customStyle="1" w:styleId="CommentTextChar">
    <w:name w:val="Comment Text Char"/>
    <w:basedOn w:val="DefaultParagraphFont"/>
    <w:link w:val="CommentText"/>
    <w:uiPriority w:val="99"/>
    <w:semiHidden/>
    <w:rsid w:val="00A71ED2"/>
    <w:rPr>
      <w:rFonts w:ascii="Calibri" w:eastAsiaTheme="minorHAnsi" w:hAnsi="Calibri" w:cs="Calibri"/>
      <w:sz w:val="20"/>
      <w:szCs w:val="20"/>
    </w:rPr>
  </w:style>
  <w:style w:type="paragraph" w:styleId="CommentSubject">
    <w:name w:val="annotation subject"/>
    <w:basedOn w:val="CommentText"/>
    <w:next w:val="CommentText"/>
    <w:link w:val="CommentSubjectChar"/>
    <w:uiPriority w:val="99"/>
    <w:semiHidden/>
    <w:unhideWhenUsed/>
    <w:rsid w:val="00A71ED2"/>
    <w:rPr>
      <w:b/>
      <w:bCs/>
    </w:rPr>
  </w:style>
  <w:style w:type="character" w:customStyle="1" w:styleId="CommentSubjectChar">
    <w:name w:val="Comment Subject Char"/>
    <w:basedOn w:val="CommentTextChar"/>
    <w:link w:val="CommentSubject"/>
    <w:uiPriority w:val="99"/>
    <w:semiHidden/>
    <w:rsid w:val="00A71ED2"/>
    <w:rPr>
      <w:rFonts w:ascii="Calibri" w:eastAsiaTheme="minorHAnsi" w:hAnsi="Calibri" w:cs="Calibri"/>
      <w:b/>
      <w:bCs/>
      <w:sz w:val="20"/>
      <w:szCs w:val="20"/>
    </w:rPr>
  </w:style>
  <w:style w:type="paragraph" w:styleId="BalloonText">
    <w:name w:val="Balloon Text"/>
    <w:basedOn w:val="Normal"/>
    <w:link w:val="BalloonTextChar"/>
    <w:uiPriority w:val="99"/>
    <w:semiHidden/>
    <w:unhideWhenUsed/>
    <w:rsid w:val="00A71ED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ED2"/>
    <w:rPr>
      <w:rFonts w:ascii="Segoe UI" w:eastAsiaTheme="minorHAns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414209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ov.scot/Topics/marine" TargetMode="External"/><Relationship Id="rId18" Type="http://schemas.openxmlformats.org/officeDocument/2006/relationships/hyperlink" Target="http://www.gov.scot/marinescotland" TargetMode="External"/><Relationship Id="rId26" Type="http://schemas.openxmlformats.org/officeDocument/2006/relationships/hyperlink" Target="http://www.gov.scot/Topics/marine" TargetMode="External"/><Relationship Id="rId39" Type="http://schemas.openxmlformats.org/officeDocument/2006/relationships/hyperlink" Target="http://saltire/my-workplace/communications-and-engagement/Branding-and-marketing/PublishingImages/Pages/brand-guidelines/Govscot_logo_colour_RGB.jpg" TargetMode="External"/><Relationship Id="rId3" Type="http://schemas.openxmlformats.org/officeDocument/2006/relationships/styles" Target="styles.xml"/><Relationship Id="rId21" Type="http://schemas.openxmlformats.org/officeDocument/2006/relationships/package" Target="embeddings/Microsoft_Word_Document1.docx"/><Relationship Id="rId34" Type="http://schemas.openxmlformats.org/officeDocument/2006/relationships/image" Target="cid:image003.jpg@01D62511.2A54F190" TargetMode="External"/><Relationship Id="rId42" Type="http://schemas.openxmlformats.org/officeDocument/2006/relationships/hyperlink" Target="https://www.mattilsynet.no/language/english/fish_and_aquaculture/fish_health/areas_declared_free_from_infectious_salmon_anaemia_isa.19431" TargetMode="External"/><Relationship Id="rId47" Type="http://schemas.openxmlformats.org/officeDocument/2006/relationships/hyperlink" Target="http://www.blackberry.com" TargetMode="External"/><Relationship Id="rId50"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undercurrentnews.com/2020/02/25/iceland-replaces-norway-as-main-source-of-scottish-salmon-eggs-following-import-ban-data-shows/" TargetMode="External"/><Relationship Id="rId17" Type="http://schemas.openxmlformats.org/officeDocument/2006/relationships/hyperlink" Target="https://sp.demeter.zeus.gsi.gov.uk/Sites/aa27/abs/bmt/FAPHET%20Organogram/FAPHET%20Organogram%20.pdf?Web=1" TargetMode="External"/><Relationship Id="rId25" Type="http://schemas.openxmlformats.org/officeDocument/2006/relationships/hyperlink" Target="https://www.mattilsynet.no/language/english/fish_and_aquaculture/fish_health/areas_declared_free_from_infectious_salmon_anaemia_isa.19431" TargetMode="External"/><Relationship Id="rId33" Type="http://schemas.openxmlformats.org/officeDocument/2006/relationships/image" Target="media/image4.jpeg"/><Relationship Id="rId38" Type="http://schemas.openxmlformats.org/officeDocument/2006/relationships/hyperlink" Target="https://www.gov.scot/policies/animal-health-welfare/" TargetMode="External"/><Relationship Id="rId46" Type="http://schemas.openxmlformats.org/officeDocument/2006/relationships/hyperlink" Target="mailto:CommunicationsEconomy@gov.scot" TargetMode="External"/><Relationship Id="rId2" Type="http://schemas.openxmlformats.org/officeDocument/2006/relationships/numbering" Target="numbering.xml"/><Relationship Id="rId16" Type="http://schemas.openxmlformats.org/officeDocument/2006/relationships/hyperlink" Target="https://gbr.delve.office.com/?u=a955cfbc-b1ec-47da-9743-776c33b5f1ac&amp;v=work" TargetMode="External"/><Relationship Id="rId20" Type="http://schemas.openxmlformats.org/officeDocument/2006/relationships/image" Target="media/image1.emf"/><Relationship Id="rId29" Type="http://schemas.openxmlformats.org/officeDocument/2006/relationships/hyperlink" Target="http://www.gov.scot/Topics/marine" TargetMode="External"/><Relationship Id="rId41" Type="http://schemas.openxmlformats.org/officeDocument/2006/relationships/image" Target="cid:image001.jpg@01D62D09.13F5589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ov.scot/marinescotland" TargetMode="External"/><Relationship Id="rId24" Type="http://schemas.openxmlformats.org/officeDocument/2006/relationships/image" Target="cid:image001.png@01D60748.FD595C20" TargetMode="External"/><Relationship Id="rId32" Type="http://schemas.openxmlformats.org/officeDocument/2006/relationships/hyperlink" Target="https://sp.demeter.zeus.gsi.gov.uk/Sites/aa04/_layouts/15/WopiFrame.aspx?sourcedoc=/Sites/aa04/APHT/Corporate/FAPHET%20Organogram/FAPHET%20Organogram.pdf&amp;action=default" TargetMode="External"/><Relationship Id="rId37" Type="http://schemas.openxmlformats.org/officeDocument/2006/relationships/hyperlink" Target="http://www.gov.scot/marinescotland" TargetMode="External"/><Relationship Id="rId40" Type="http://schemas.openxmlformats.org/officeDocument/2006/relationships/image" Target="media/image6.jpeg"/><Relationship Id="rId45" Type="http://schemas.openxmlformats.org/officeDocument/2006/relationships/hyperlink" Target="mailto:CommunicationsEconomy@gov.scot" TargetMode="External"/><Relationship Id="rId5" Type="http://schemas.openxmlformats.org/officeDocument/2006/relationships/webSettings" Target="webSettings.xml"/><Relationship Id="rId15" Type="http://schemas.openxmlformats.org/officeDocument/2006/relationships/hyperlink" Target="https://sp.demeter.zeus.gsi.gov.uk/Sites/aa27/abs/bmt/FAPHET%20Organogram/FAPHET%20Organogram%20.pdf?Web=1" TargetMode="External"/><Relationship Id="rId23" Type="http://schemas.openxmlformats.org/officeDocument/2006/relationships/image" Target="media/image2.png"/><Relationship Id="rId28" Type="http://schemas.openxmlformats.org/officeDocument/2006/relationships/image" Target="cid:image001.jpg@01D608EA.CEC2A300" TargetMode="External"/><Relationship Id="rId36" Type="http://schemas.openxmlformats.org/officeDocument/2006/relationships/oleObject" Target="embeddings/oleObject1.bin"/><Relationship Id="rId49" Type="http://schemas.openxmlformats.org/officeDocument/2006/relationships/header" Target="header1.xml"/><Relationship Id="rId10" Type="http://schemas.openxmlformats.org/officeDocument/2006/relationships/hyperlink" Target="http://www.gov.scot/marinescotland" TargetMode="External"/><Relationship Id="rId19" Type="http://schemas.openxmlformats.org/officeDocument/2006/relationships/hyperlink" Target="http://www.gov.scot/marinescotland" TargetMode="External"/><Relationship Id="rId31" Type="http://schemas.openxmlformats.org/officeDocument/2006/relationships/hyperlink" Target="https://gbr.delve.office.com/?u=a955cfbc-b1ec-47da-9743-776c33b5f1ac&amp;v=work" TargetMode="External"/><Relationship Id="rId44" Type="http://schemas.openxmlformats.org/officeDocument/2006/relationships/hyperlink" Target="http://www.blackberry.com"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cotland.gov.uk/marinescotland" TargetMode="External"/><Relationship Id="rId14" Type="http://schemas.openxmlformats.org/officeDocument/2006/relationships/hyperlink" Target="https://gbr.delve.office.com/?u=a955cfbc-b1ec-47da-9743-776c33b5f1ac&amp;v=work" TargetMode="External"/><Relationship Id="rId22" Type="http://schemas.openxmlformats.org/officeDocument/2006/relationships/hyperlink" Target="https://icelandmonitor.mbl.is/news/politics_and_society/2020/03/30/icelandair_and_government_sign_agreement/" TargetMode="External"/><Relationship Id="rId27" Type="http://schemas.openxmlformats.org/officeDocument/2006/relationships/image" Target="media/image3.jpeg"/><Relationship Id="rId30" Type="http://schemas.openxmlformats.org/officeDocument/2006/relationships/hyperlink" Target="https://www.mattilsynet.no/language/english/fish_and_aquaculture/fish_health/areas_declared_free_from_infectious_salmon_anaemia_isa.19431" TargetMode="External"/><Relationship Id="rId35" Type="http://schemas.openxmlformats.org/officeDocument/2006/relationships/image" Target="media/image5.emf"/><Relationship Id="rId43" Type="http://schemas.openxmlformats.org/officeDocument/2006/relationships/hyperlink" Target="mailto:CommunicationsEconomy@gov.scot" TargetMode="External"/><Relationship Id="rId48" Type="http://schemas.openxmlformats.org/officeDocument/2006/relationships/hyperlink" Target="http://www.gov.scot" TargetMode="External"/><Relationship Id="rId8" Type="http://schemas.openxmlformats.org/officeDocument/2006/relationships/hyperlink" Target="http://www.gov.scot/Topics/marine"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53D26341A57B383EE0540010E0463CCA" version="1.0.0">
  <systemFields>
    <field name="Objective-Id">
      <value order="0">A29441442</value>
    </field>
    <field name="Objective-Title">
      <value order="0">FoI 202000058422 - information to release - redacted</value>
    </field>
    <field name="Objective-Description">
      <value order="0"/>
    </field>
    <field name="Objective-CreationStamp">
      <value order="0">2020-08-07T20:37:38Z</value>
    </field>
    <field name="Objective-IsApproved">
      <value order="0">false</value>
    </field>
    <field name="Objective-IsPublished">
      <value order="0">true</value>
    </field>
    <field name="Objective-DatePublished">
      <value order="0">2020-08-07T20:37:38Z</value>
    </field>
    <field name="Objective-ModificationStamp">
      <value order="0">2020-08-07T20:37:38Z</value>
    </field>
    <field name="Objective-Owner">
      <value order="0">MiCase-Prod_eRDM</value>
    </field>
    <field name="Objective-Path">
      <value order="0">Objective Global Folder:SG File Plan:Administration:Information resources:Information Management:Casework: MiCase:202000058422</value>
    </field>
    <field name="Objective-Parent">
      <value order="0">202000058422</value>
    </field>
    <field name="Objective-State">
      <value order="0">Published</value>
    </field>
    <field name="Objective-VersionId">
      <value order="0">vA42818298</value>
    </field>
    <field name="Objective-Version">
      <value order="0">1.0</value>
    </field>
    <field name="Objective-VersionNumber">
      <value order="0">1</value>
    </field>
    <field name="Objective-VersionComment">
      <value order="0">First version</value>
    </field>
    <field name="Objective-FileNumber">
      <value order="0">qA1056325</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7063</Words>
  <Characters>40262</Characters>
  <Application>Microsoft Office Word</Application>
  <DocSecurity>0</DocSecurity>
  <Lines>335</Lines>
  <Paragraphs>94</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47231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Purvis N (Neil) (MARLAB)</dc:creator>
  <cp:lastModifiedBy>Don</cp:lastModifiedBy>
  <cp:revision>2</cp:revision>
  <dcterms:created xsi:type="dcterms:W3CDTF">2020-08-18T12:54:00Z</dcterms:created>
  <dcterms:modified xsi:type="dcterms:W3CDTF">2020-08-18T12:54:00Z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A29441442</vt:lpwstr>
  </property>
  <property fmtid="{D5CDD505-2E9C-101B-9397-08002B2CF9AE}" pid="4" name="Objective-Title">
    <vt:lpwstr>FoI 202000058422 - information to release - redacted</vt:lpwstr>
  </property>
  <property fmtid="{D5CDD505-2E9C-101B-9397-08002B2CF9AE}" pid="5" name="Objective-Description">
    <vt:lpwstr/>
  </property>
  <property fmtid="{D5CDD505-2E9C-101B-9397-08002B2CF9AE}" pid="6" name="Objective-CreationStamp">
    <vt:filetime>2020-08-07T20:37:38Z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2020-08-07T20:37:38Z</vt:filetime>
  </property>
  <property fmtid="{D5CDD505-2E9C-101B-9397-08002B2CF9AE}" pid="10" name="Objective-ModificationStamp">
    <vt:filetime>2020-08-07T20:37:38Z</vt:filetime>
  </property>
  <property fmtid="{D5CDD505-2E9C-101B-9397-08002B2CF9AE}" pid="11" name="Objective-Owner">
    <vt:lpwstr>MiCase-Prod_eRDM</vt:lpwstr>
  </property>
  <property fmtid="{D5CDD505-2E9C-101B-9397-08002B2CF9AE}" pid="12" name="Objective-Path">
    <vt:lpwstr>Objective Global Folder:SG File Plan:Administration:Information resources:Information Management:Casework: MiCase:202000058422</vt:lpwstr>
  </property>
  <property fmtid="{D5CDD505-2E9C-101B-9397-08002B2CF9AE}" pid="13" name="Objective-Parent">
    <vt:lpwstr>202000058422</vt:lpwstr>
  </property>
  <property fmtid="{D5CDD505-2E9C-101B-9397-08002B2CF9AE}" pid="14" name="Objective-State">
    <vt:lpwstr>Published</vt:lpwstr>
  </property>
  <property fmtid="{D5CDD505-2E9C-101B-9397-08002B2CF9AE}" pid="15" name="Objective-VersionId">
    <vt:lpwstr>vA42818298</vt:lpwstr>
  </property>
  <property fmtid="{D5CDD505-2E9C-101B-9397-08002B2CF9AE}" pid="16" name="Objective-Version">
    <vt:lpwstr>1.0</vt:lpwstr>
  </property>
  <property fmtid="{D5CDD505-2E9C-101B-9397-08002B2CF9AE}" pid="17" name="Objective-VersionNumber">
    <vt:r8>1</vt:r8>
  </property>
  <property fmtid="{D5CDD505-2E9C-101B-9397-08002B2CF9AE}" pid="18" name="Objective-VersionComment">
    <vt:lpwstr>First version</vt:lpwstr>
  </property>
  <property fmtid="{D5CDD505-2E9C-101B-9397-08002B2CF9AE}" pid="19" name="Objective-FileNumber">
    <vt:lpwstr>qA1056325</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ies>
</file>